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3BF68" w14:textId="77777777" w:rsidR="00715E41" w:rsidRDefault="00715E41">
      <w:pPr>
        <w:pStyle w:val="Standard"/>
        <w:jc w:val="center"/>
        <w:rPr>
          <w:rFonts w:ascii="Arial" w:hAnsi="Arial" w:cs="Arial"/>
          <w:b/>
          <w:color w:val="1F497D"/>
        </w:rPr>
      </w:pPr>
      <w:bookmarkStart w:id="0" w:name="_GoBack"/>
      <w:bookmarkEnd w:id="0"/>
    </w:p>
    <w:p w14:paraId="2FD2D685" w14:textId="77777777" w:rsidR="00715E41" w:rsidRDefault="006A0026">
      <w:pPr>
        <w:pStyle w:val="Standard"/>
        <w:jc w:val="center"/>
        <w:rPr>
          <w:rFonts w:ascii="Arial" w:hAnsi="Arial" w:cs="Arial"/>
          <w:color w:val="1F497D"/>
        </w:rPr>
      </w:pPr>
      <w:r>
        <w:rPr>
          <w:rFonts w:ascii="Arial" w:hAnsi="Arial" w:cs="Arial"/>
          <w:b/>
          <w:color w:val="1F497D"/>
        </w:rPr>
        <w:t>Бриф на предоставление услуги по созданию логотипа</w:t>
      </w:r>
    </w:p>
    <w:p w14:paraId="467C68B5" w14:textId="77777777" w:rsidR="00715E41" w:rsidRDefault="00715E41">
      <w:pPr>
        <w:pStyle w:val="Standard"/>
        <w:ind w:firstLine="360"/>
        <w:jc w:val="both"/>
        <w:rPr>
          <w:rFonts w:ascii="Arial" w:hAnsi="Arial" w:cs="Arial"/>
          <w:color w:val="1F497D"/>
          <w:sz w:val="22"/>
          <w:szCs w:val="22"/>
        </w:rPr>
      </w:pPr>
    </w:p>
    <w:p w14:paraId="2DC9D108" w14:textId="77777777" w:rsidR="00715E41" w:rsidRDefault="006A0026">
      <w:pPr>
        <w:pStyle w:val="Standard"/>
        <w:numPr>
          <w:ilvl w:val="0"/>
          <w:numId w:val="1"/>
        </w:num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  <w:sz w:val="20"/>
          <w:szCs w:val="20"/>
        </w:rPr>
        <w:t xml:space="preserve">Все сведения конфиденциальны и будут использоваться только в интересах заказчика.   </w:t>
      </w:r>
    </w:p>
    <w:p w14:paraId="3264DB40" w14:textId="77777777" w:rsidR="00715E41" w:rsidRDefault="006A0026">
      <w:pPr>
        <w:pStyle w:val="Standard"/>
        <w:numPr>
          <w:ilvl w:val="0"/>
          <w:numId w:val="1"/>
        </w:num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  <w:sz w:val="20"/>
          <w:szCs w:val="20"/>
        </w:rPr>
        <w:t>Если на какой-нибудь из пунктов вы затрудняетесь ответить, просто пропускайте</w:t>
      </w:r>
    </w:p>
    <w:p w14:paraId="623BFAB1" w14:textId="77777777" w:rsidR="00715E41" w:rsidRDefault="00715E41">
      <w:pPr>
        <w:pStyle w:val="Standard"/>
        <w:ind w:firstLine="426"/>
        <w:jc w:val="both"/>
        <w:rPr>
          <w:rFonts w:ascii="Arial" w:hAnsi="Arial" w:cs="Arial"/>
          <w:color w:val="1F497D"/>
          <w:sz w:val="20"/>
          <w:szCs w:val="20"/>
        </w:rPr>
      </w:pPr>
    </w:p>
    <w:p w14:paraId="320D4D57" w14:textId="77777777" w:rsidR="00715E41" w:rsidRDefault="00715E41">
      <w:pPr>
        <w:pStyle w:val="Standard"/>
        <w:ind w:firstLine="426"/>
        <w:jc w:val="both"/>
        <w:rPr>
          <w:rFonts w:ascii="Arial" w:hAnsi="Arial" w:cs="Arial"/>
          <w:color w:val="1F497D"/>
          <w:sz w:val="20"/>
          <w:szCs w:val="20"/>
        </w:rPr>
      </w:pPr>
    </w:p>
    <w:p w14:paraId="435CD1CE" w14:textId="77777777" w:rsidR="00715E41" w:rsidRDefault="00715E41">
      <w:pPr>
        <w:pStyle w:val="Standard"/>
        <w:rPr>
          <w:rFonts w:ascii="Arial" w:hAnsi="Arial" w:cs="Arial"/>
          <w:b/>
          <w:color w:val="1F497D"/>
          <w:sz w:val="20"/>
          <w:szCs w:val="20"/>
        </w:rPr>
      </w:pPr>
    </w:p>
    <w:tbl>
      <w:tblPr>
        <w:tblW w:w="1026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9"/>
        <w:gridCol w:w="4450"/>
        <w:gridCol w:w="2159"/>
        <w:gridCol w:w="2972"/>
      </w:tblGrid>
      <w:tr w:rsidR="00715E41" w14:paraId="0AFAA5D5" w14:textId="77777777">
        <w:trPr>
          <w:trHeight w:val="343"/>
        </w:trPr>
        <w:tc>
          <w:tcPr>
            <w:tcW w:w="5129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9A573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14:paraId="507D0FE8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01</w:t>
            </w:r>
          </w:p>
          <w:p w14:paraId="68D81D08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  <w:tc>
          <w:tcPr>
            <w:tcW w:w="5131" w:type="dxa"/>
            <w:gridSpan w:val="2"/>
            <w:tcBorders>
              <w:top w:val="single" w:sz="4" w:space="0" w:color="003366"/>
              <w:left w:val="single" w:sz="4" w:space="0" w:color="FF6600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EAF5F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ИНФОРМАЦИЯ О КОМПАНИИ</w:t>
            </w:r>
          </w:p>
        </w:tc>
      </w:tr>
      <w:tr w:rsidR="00715E41" w14:paraId="01D43CD6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89972" w14:textId="77777777" w:rsidR="00715E41" w:rsidRDefault="009D0ADE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1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385AD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Полное название компании: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C20D5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25417DD4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E8CB9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3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96AC8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Сокращённое название компании (если есть):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22F67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15AD960F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4FEB6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4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C7E01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Полное название, которое должно быть</w:t>
            </w:r>
          </w:p>
          <w:p w14:paraId="46EAF029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отражено в логотипе:</w:t>
            </w:r>
          </w:p>
          <w:p w14:paraId="3E0C4237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При создании более одной версии логотипа (несколько разноязычных версий) необходимо указать написания для всех версий.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51257" w14:textId="77777777" w:rsidR="00715E41" w:rsidRPr="004824A7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6FE87E33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27A11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5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B5FE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Дополнительные надписи, которые должны присутствовать в логотипе:</w:t>
            </w:r>
          </w:p>
          <w:p w14:paraId="36DFA69E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Слоган, девиз, расшифровка названия и т.д.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7D0F8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6BE644CF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E6F00" w14:textId="77777777" w:rsidR="00715E41" w:rsidRDefault="006A0026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6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5323D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Сведения о компании. Сфера деятельности. Услуги. Основные конкуренты. Общее описание Вашей компании.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4FC78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51FF044F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AA265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7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4FDCA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Цели и задачи фирменного стиля (если требуется)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92D64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7122E6BC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52045" w14:textId="77777777" w:rsidR="00715E41" w:rsidRDefault="006A0026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 xml:space="preserve">8 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3BB2D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 xml:space="preserve">Если это </w:t>
            </w:r>
            <w:proofErr w:type="spellStart"/>
            <w:r>
              <w:rPr>
                <w:rFonts w:ascii="Arial" w:hAnsi="Arial" w:cs="Arial"/>
                <w:color w:val="1F497D"/>
                <w:sz w:val="20"/>
                <w:szCs w:val="20"/>
              </w:rPr>
              <w:t>редизайн</w:t>
            </w:r>
            <w:proofErr w:type="spellEnd"/>
            <w:r>
              <w:rPr>
                <w:rFonts w:ascii="Arial" w:hAnsi="Arial" w:cs="Arial"/>
                <w:color w:val="1F497D"/>
                <w:sz w:val="20"/>
                <w:szCs w:val="20"/>
              </w:rPr>
              <w:t xml:space="preserve"> логотипа, добавьте имеющийся логотип в ячейку, если дизайн с нуля – поставьте «0»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08B75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1D4EA525" w14:textId="77777777">
        <w:trPr>
          <w:trHeight w:val="343"/>
        </w:trPr>
        <w:tc>
          <w:tcPr>
            <w:tcW w:w="679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AB554" w14:textId="77777777" w:rsidR="00715E41" w:rsidRDefault="006A0026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9</w:t>
            </w:r>
          </w:p>
        </w:tc>
        <w:tc>
          <w:tcPr>
            <w:tcW w:w="6609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B3B3F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Аргументируйте логику названия (что означает название компании? Если это слияние двух слов, к примеру «</w:t>
            </w:r>
            <w:proofErr w:type="spellStart"/>
            <w:r>
              <w:rPr>
                <w:rFonts w:ascii="Arial" w:hAnsi="Arial" w:cs="Arial"/>
                <w:color w:val="1F497D"/>
                <w:sz w:val="20"/>
                <w:szCs w:val="20"/>
              </w:rPr>
              <w:t>КомпТех</w:t>
            </w:r>
            <w:proofErr w:type="spellEnd"/>
            <w:r>
              <w:rPr>
                <w:rFonts w:ascii="Arial" w:hAnsi="Arial" w:cs="Arial"/>
                <w:color w:val="1F497D"/>
                <w:sz w:val="20"/>
                <w:szCs w:val="20"/>
              </w:rPr>
              <w:t xml:space="preserve">», то напишите так: «Компьютерные технологии» или «Компьютерная техника». </w:t>
            </w:r>
          </w:p>
          <w:p w14:paraId="14ECB0AA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Это Важно</w:t>
            </w:r>
          </w:p>
        </w:tc>
        <w:tc>
          <w:tcPr>
            <w:tcW w:w="2972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215E4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</w:tbl>
    <w:p w14:paraId="6D2243B2" w14:textId="77777777" w:rsidR="00715E41" w:rsidRDefault="00715E41">
      <w:pPr>
        <w:pStyle w:val="Standard"/>
        <w:rPr>
          <w:rFonts w:ascii="Arial" w:hAnsi="Arial" w:cs="Arial"/>
          <w:b/>
          <w:color w:val="1F497D"/>
          <w:sz w:val="20"/>
          <w:szCs w:val="20"/>
        </w:rPr>
      </w:pPr>
    </w:p>
    <w:p w14:paraId="568BF9E6" w14:textId="77777777" w:rsidR="00715E41" w:rsidRDefault="00715E41">
      <w:pPr>
        <w:pStyle w:val="Standard"/>
        <w:rPr>
          <w:rFonts w:ascii="Arial" w:hAnsi="Arial" w:cs="Arial"/>
          <w:b/>
          <w:color w:val="1F497D"/>
          <w:sz w:val="20"/>
          <w:szCs w:val="20"/>
        </w:rPr>
      </w:pPr>
      <w:bookmarkStart w:id="1" w:name="OLE_LINK4"/>
      <w:bookmarkStart w:id="2" w:name="OLE_LINK3"/>
    </w:p>
    <w:tbl>
      <w:tblPr>
        <w:tblW w:w="1026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"/>
        <w:gridCol w:w="4460"/>
        <w:gridCol w:w="1494"/>
        <w:gridCol w:w="3636"/>
      </w:tblGrid>
      <w:tr w:rsidR="00715E41" w14:paraId="3ED77DB6" w14:textId="77777777">
        <w:trPr>
          <w:trHeight w:val="730"/>
        </w:trPr>
        <w:tc>
          <w:tcPr>
            <w:tcW w:w="5130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EDEAB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14:paraId="16B13877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02</w:t>
            </w:r>
          </w:p>
          <w:p w14:paraId="27CFE7C0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  <w:tc>
          <w:tcPr>
            <w:tcW w:w="5130" w:type="dxa"/>
            <w:gridSpan w:val="2"/>
            <w:tcBorders>
              <w:top w:val="single" w:sz="4" w:space="0" w:color="003366"/>
              <w:left w:val="single" w:sz="4" w:space="0" w:color="FF6600"/>
              <w:bottom w:val="single" w:sz="4" w:space="0" w:color="003366"/>
              <w:right w:val="single" w:sz="4" w:space="0" w:color="003366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A8544" w14:textId="77777777" w:rsidR="00715E41" w:rsidRDefault="006A0026">
            <w:pPr>
              <w:pStyle w:val="Tahoma10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Cs w:val="20"/>
              </w:rPr>
              <w:t>Технические и графические аспекты</w:t>
            </w:r>
          </w:p>
        </w:tc>
      </w:tr>
      <w:tr w:rsidR="00715E41" w14:paraId="3B9D08A3" w14:textId="77777777">
        <w:trPr>
          <w:trHeight w:val="343"/>
        </w:trPr>
        <w:tc>
          <w:tcPr>
            <w:tcW w:w="670" w:type="dxa"/>
            <w:tcBorders>
              <w:top w:val="single" w:sz="4" w:space="0" w:color="FF6600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E7A45" w14:textId="77777777" w:rsidR="00715E41" w:rsidRDefault="006A0026">
            <w:pPr>
              <w:pStyle w:val="Standard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1</w:t>
            </w:r>
          </w:p>
        </w:tc>
        <w:tc>
          <w:tcPr>
            <w:tcW w:w="5954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58A07" w14:textId="77777777" w:rsidR="00715E41" w:rsidRDefault="006A0026">
            <w:pPr>
              <w:pStyle w:val="Standard"/>
              <w:rPr>
                <w:rFonts w:ascii="Arial" w:hAnsi="Arial" w:cs="Arial"/>
                <w:b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Тип подачи информации:</w:t>
            </w:r>
          </w:p>
          <w:p w14:paraId="15ACE3D2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-Корпоративный стиль,</w:t>
            </w:r>
          </w:p>
          <w:p w14:paraId="24ACA863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 xml:space="preserve">-Строгий стиль, </w:t>
            </w:r>
          </w:p>
          <w:p w14:paraId="0EC4A12E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-Развлекательный стиль, комплексное решение.</w:t>
            </w:r>
          </w:p>
        </w:tc>
        <w:tc>
          <w:tcPr>
            <w:tcW w:w="3636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81291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1D4DD488" w14:textId="77777777">
        <w:trPr>
          <w:trHeight w:val="343"/>
        </w:trPr>
        <w:tc>
          <w:tcPr>
            <w:tcW w:w="67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12564" w14:textId="77777777" w:rsidR="00715E41" w:rsidRDefault="006A0026">
            <w:pPr>
              <w:pStyle w:val="Standard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2</w:t>
            </w:r>
          </w:p>
        </w:tc>
        <w:tc>
          <w:tcPr>
            <w:tcW w:w="5954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42E71" w14:textId="77777777" w:rsidR="00715E41" w:rsidRDefault="006A0026">
            <w:pPr>
              <w:pStyle w:val="Standard"/>
              <w:rPr>
                <w:rFonts w:ascii="Arial" w:hAnsi="Arial" w:cs="Arial"/>
                <w:b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Цветовая гамма:</w:t>
            </w:r>
          </w:p>
          <w:p w14:paraId="53D678F8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Цвета, желательные или обязательные для использования. Если есть, то так же укажите, нежелательные цвета.</w:t>
            </w:r>
          </w:p>
        </w:tc>
        <w:tc>
          <w:tcPr>
            <w:tcW w:w="3636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BACB7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</w:tbl>
    <w:p w14:paraId="4DDF1609" w14:textId="77777777" w:rsidR="00715E41" w:rsidRDefault="00715E41">
      <w:pPr>
        <w:pStyle w:val="Standard"/>
        <w:ind w:firstLine="708"/>
        <w:jc w:val="both"/>
        <w:rPr>
          <w:rFonts w:ascii="Arial" w:hAnsi="Arial" w:cs="Arial"/>
          <w:color w:val="1F497D"/>
          <w:sz w:val="20"/>
          <w:szCs w:val="20"/>
        </w:rPr>
      </w:pPr>
    </w:p>
    <w:p w14:paraId="025D2CB1" w14:textId="77777777" w:rsidR="00715E41" w:rsidRDefault="00715E41">
      <w:pPr>
        <w:pStyle w:val="Standard"/>
        <w:ind w:firstLine="708"/>
        <w:jc w:val="both"/>
        <w:rPr>
          <w:rFonts w:ascii="Arial" w:hAnsi="Arial" w:cs="Arial"/>
          <w:color w:val="1F497D"/>
          <w:sz w:val="20"/>
          <w:szCs w:val="20"/>
        </w:rPr>
      </w:pPr>
    </w:p>
    <w:p w14:paraId="4B883879" w14:textId="77777777" w:rsidR="00715E41" w:rsidRDefault="00715E41">
      <w:pPr>
        <w:pStyle w:val="Standard"/>
        <w:ind w:firstLine="708"/>
        <w:jc w:val="both"/>
        <w:rPr>
          <w:rFonts w:ascii="Arial" w:hAnsi="Arial" w:cs="Arial"/>
          <w:color w:val="1F497D"/>
          <w:sz w:val="20"/>
          <w:szCs w:val="20"/>
        </w:rPr>
      </w:pPr>
    </w:p>
    <w:bookmarkEnd w:id="1"/>
    <w:bookmarkEnd w:id="2"/>
    <w:tbl>
      <w:tblPr>
        <w:tblW w:w="1026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"/>
        <w:gridCol w:w="4465"/>
        <w:gridCol w:w="1495"/>
        <w:gridCol w:w="3636"/>
      </w:tblGrid>
      <w:tr w:rsidR="00715E41" w14:paraId="091B791F" w14:textId="77777777">
        <w:trPr>
          <w:trHeight w:val="348"/>
        </w:trPr>
        <w:tc>
          <w:tcPr>
            <w:tcW w:w="5129" w:type="dxa"/>
            <w:gridSpan w:val="2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single" w:sz="4" w:space="0" w:color="FF6600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B6050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14:paraId="37DAAC30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03</w:t>
            </w:r>
          </w:p>
          <w:p w14:paraId="5B0C8015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  <w:tc>
          <w:tcPr>
            <w:tcW w:w="5131" w:type="dxa"/>
            <w:gridSpan w:val="2"/>
            <w:tcBorders>
              <w:top w:val="single" w:sz="4" w:space="0" w:color="003366"/>
              <w:left w:val="single" w:sz="4" w:space="0" w:color="FF6600"/>
              <w:bottom w:val="single" w:sz="4" w:space="0" w:color="003366"/>
              <w:right w:val="single" w:sz="4" w:space="0" w:color="003366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8CE2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Дополнительная информация</w:t>
            </w:r>
          </w:p>
        </w:tc>
      </w:tr>
      <w:tr w:rsidR="00715E41" w14:paraId="7213BF38" w14:textId="77777777">
        <w:trPr>
          <w:trHeight w:val="348"/>
        </w:trPr>
        <w:tc>
          <w:tcPr>
            <w:tcW w:w="664" w:type="dxa"/>
            <w:tcBorders>
              <w:top w:val="single" w:sz="4" w:space="0" w:color="FF6600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24485" w14:textId="77777777" w:rsidR="00715E41" w:rsidRDefault="006A0026">
            <w:pPr>
              <w:pStyle w:val="Standard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1</w:t>
            </w:r>
          </w:p>
        </w:tc>
        <w:tc>
          <w:tcPr>
            <w:tcW w:w="5960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B8D3D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Примеры понравившихся логотипов:</w:t>
            </w:r>
            <w:r>
              <w:rPr>
                <w:rFonts w:ascii="Arial" w:hAnsi="Arial" w:cs="Arial"/>
                <w:color w:val="1F497D"/>
                <w:sz w:val="20"/>
                <w:szCs w:val="20"/>
              </w:rPr>
              <w:br/>
              <w:t>Что понравилось: цветовое решение, композиция, подача информации, запоминаемость и т.д.(ссылки)</w:t>
            </w:r>
          </w:p>
        </w:tc>
        <w:tc>
          <w:tcPr>
            <w:tcW w:w="3636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63ECB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40CF3167" w14:textId="77777777">
        <w:trPr>
          <w:trHeight w:val="348"/>
        </w:trPr>
        <w:tc>
          <w:tcPr>
            <w:tcW w:w="664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BC080" w14:textId="77777777" w:rsidR="00715E41" w:rsidRDefault="006A0026">
            <w:pPr>
              <w:pStyle w:val="Standard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2</w:t>
            </w:r>
          </w:p>
        </w:tc>
        <w:tc>
          <w:tcPr>
            <w:tcW w:w="5960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4E3C3" w14:textId="77777777" w:rsidR="00715E41" w:rsidRDefault="006A0026">
            <w:pPr>
              <w:pStyle w:val="Standard"/>
              <w:widowControl w:val="0"/>
              <w:tabs>
                <w:tab w:val="left" w:pos="1440"/>
              </w:tabs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Cs/>
                <w:color w:val="1F497D"/>
                <w:sz w:val="20"/>
                <w:szCs w:val="20"/>
              </w:rPr>
              <w:t>Ваши ассоциации с логотипом (c чем логотип должен ассоциироваться у потенциальных клиентов):</w:t>
            </w:r>
          </w:p>
          <w:p w14:paraId="3C129405" w14:textId="77777777" w:rsidR="00715E41" w:rsidRDefault="00715E41">
            <w:pPr>
              <w:pStyle w:val="Standard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3636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5580A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715E41" w14:paraId="22156F8E" w14:textId="77777777">
        <w:trPr>
          <w:trHeight w:val="348"/>
        </w:trPr>
        <w:tc>
          <w:tcPr>
            <w:tcW w:w="664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717FA" w14:textId="77777777" w:rsidR="00715E41" w:rsidRDefault="006A0026">
            <w:pPr>
              <w:pStyle w:val="Standard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>3</w:t>
            </w:r>
          </w:p>
        </w:tc>
        <w:tc>
          <w:tcPr>
            <w:tcW w:w="5960" w:type="dxa"/>
            <w:gridSpan w:val="2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FD0AD" w14:textId="77777777" w:rsidR="00715E41" w:rsidRDefault="006A0026">
            <w:pPr>
              <w:pStyle w:val="Standard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bCs/>
                <w:color w:val="1F497D"/>
                <w:sz w:val="20"/>
                <w:szCs w:val="20"/>
              </w:rPr>
              <w:t>Разрабатываемые носители фирменного стиля (например: визитная карточка, фирменный бланк, конверт, папка и т.д.)</w:t>
            </w:r>
          </w:p>
        </w:tc>
        <w:tc>
          <w:tcPr>
            <w:tcW w:w="3636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5442D" w14:textId="77777777" w:rsidR="00715E41" w:rsidRDefault="00715E41">
            <w:pPr>
              <w:pStyle w:val="Standard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</w:tbl>
    <w:p w14:paraId="2B656212" w14:textId="77777777" w:rsidR="00715E41" w:rsidRDefault="00715E41">
      <w:pPr>
        <w:pStyle w:val="Standard"/>
        <w:rPr>
          <w:rFonts w:ascii="Arial" w:hAnsi="Arial" w:cs="Arial"/>
          <w:color w:val="1F497D"/>
        </w:rPr>
      </w:pPr>
    </w:p>
    <w:p w14:paraId="6B700AF4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4461183E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5BEBE80D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04321949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1100C1D7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6519110C" w14:textId="77777777" w:rsidR="00715E41" w:rsidRDefault="006A0026">
      <w:pPr>
        <w:pStyle w:val="Standard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Подробные пожелания по дизайну логотипа:</w:t>
      </w:r>
    </w:p>
    <w:p w14:paraId="0DAFDF31" w14:textId="77777777" w:rsidR="00715E41" w:rsidRDefault="00715E41">
      <w:pPr>
        <w:pStyle w:val="Standard"/>
        <w:jc w:val="center"/>
        <w:rPr>
          <w:rFonts w:ascii="Arial" w:hAnsi="Arial" w:cs="Arial"/>
          <w:sz w:val="28"/>
          <w:szCs w:val="28"/>
        </w:rPr>
      </w:pPr>
    </w:p>
    <w:p w14:paraId="2F120882" w14:textId="77777777" w:rsidR="00715E41" w:rsidRDefault="006A0026">
      <w:pPr>
        <w:pStyle w:val="Standard"/>
        <w:jc w:val="center"/>
        <w:rPr>
          <w:rFonts w:ascii="Arial" w:hAnsi="Arial" w:cs="Arial"/>
        </w:rPr>
      </w:pPr>
      <w:r>
        <w:rPr>
          <w:rFonts w:ascii="Arial" w:hAnsi="Arial" w:cs="Arial"/>
        </w:rPr>
        <w:t>Эта информация поможет мне понять какой стиль логотипа Вам нужен.</w:t>
      </w:r>
    </w:p>
    <w:p w14:paraId="61DD356C" w14:textId="77777777" w:rsidR="00715E41" w:rsidRDefault="006A0026">
      <w:pPr>
        <w:pStyle w:val="Standard"/>
        <w:jc w:val="center"/>
        <w:rPr>
          <w:rFonts w:ascii="Arial" w:hAnsi="Arial" w:cs="Arial"/>
          <w:b/>
          <w:highlight w:val="red"/>
          <w:u w:val="single"/>
        </w:rPr>
      </w:pPr>
      <w:r>
        <w:rPr>
          <w:rFonts w:ascii="Arial" w:hAnsi="Arial" w:cs="Arial"/>
          <w:b/>
          <w:color w:val="FFFFFF" w:themeColor="background1"/>
          <w:highlight w:val="red"/>
          <w:u w:val="single"/>
        </w:rPr>
        <w:t>Пожалуйста, поставьте "+" напротив максимум 2-х вариантов</w:t>
      </w:r>
      <w:r>
        <w:rPr>
          <w:rFonts w:ascii="Arial" w:hAnsi="Arial" w:cs="Arial"/>
          <w:b/>
          <w:highlight w:val="red"/>
          <w:u w:val="single"/>
        </w:rPr>
        <w:t>.</w:t>
      </w:r>
    </w:p>
    <w:p w14:paraId="7E575409" w14:textId="77777777" w:rsidR="00715E41" w:rsidRDefault="00715E41">
      <w:pPr>
        <w:pStyle w:val="Standard"/>
        <w:rPr>
          <w:rFonts w:ascii="Arial" w:hAnsi="Arial" w:cs="Arial"/>
          <w:color w:val="1F497D"/>
        </w:rPr>
      </w:pPr>
    </w:p>
    <w:p w14:paraId="773FDB5F" w14:textId="77777777" w:rsidR="00715E41" w:rsidRDefault="006A0026">
      <w:pPr>
        <w:pStyle w:val="-11"/>
        <w:numPr>
          <w:ilvl w:val="0"/>
          <w:numId w:val="2"/>
        </w:num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Предпочитаемый тип логотипа </w:t>
      </w:r>
      <w:r>
        <w:rPr>
          <w:rFonts w:ascii="Georgia" w:hAnsi="Georgia" w:cs="Arial"/>
          <w:i/>
          <w:color w:val="7F7F7F"/>
          <w:sz w:val="24"/>
          <w:szCs w:val="24"/>
        </w:rPr>
        <w:t>(поставьте плюсик рядом с  нужным вам вариантом):</w:t>
      </w:r>
    </w:p>
    <w:p w14:paraId="67CFC053" w14:textId="77777777" w:rsidR="00715E41" w:rsidRDefault="00715E41">
      <w:pPr>
        <w:pStyle w:val="-11"/>
        <w:rPr>
          <w:i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819"/>
        <w:gridCol w:w="1985"/>
      </w:tblGrid>
      <w:tr w:rsidR="00715E41" w14:paraId="09A10F04" w14:textId="77777777">
        <w:trPr>
          <w:trHeight w:val="1182"/>
        </w:trPr>
        <w:tc>
          <w:tcPr>
            <w:tcW w:w="3261" w:type="dxa"/>
            <w:vAlign w:val="center"/>
          </w:tcPr>
          <w:p w14:paraId="281210E3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 xml:space="preserve">Исключительно шрифтовое решение </w:t>
            </w:r>
            <w:r>
              <w:rPr>
                <w:rFonts w:ascii="Georgia" w:hAnsi="Georgia"/>
                <w:i/>
                <w:color w:val="7F7F7F"/>
                <w:sz w:val="20"/>
                <w:szCs w:val="20"/>
              </w:rPr>
              <w:t>(для таких логотипов как правило создаются уникальные шрифты)</w:t>
            </w:r>
          </w:p>
        </w:tc>
        <w:tc>
          <w:tcPr>
            <w:tcW w:w="4819" w:type="dxa"/>
          </w:tcPr>
          <w:p w14:paraId="581E9B0C" w14:textId="77777777" w:rsidR="00715E41" w:rsidRDefault="006A0026">
            <w:pPr>
              <w:pStyle w:val="-11"/>
              <w:spacing w:after="0" w:line="240" w:lineRule="auto"/>
              <w:ind w:left="0"/>
              <w:rPr>
                <w:rFonts w:ascii="Georgia" w:hAnsi="Georgia"/>
                <w:i/>
                <w:sz w:val="20"/>
                <w:szCs w:val="20"/>
                <w:lang w:eastAsia="ru-RU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3C825E" wp14:editId="5E623167">
                  <wp:extent cx="2228850" cy="1809115"/>
                  <wp:effectExtent l="0" t="0" r="0" b="0"/>
                  <wp:docPr id="1" name="Рисунок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6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EF93F" w14:textId="77777777" w:rsidR="00715E41" w:rsidRDefault="00715E41">
            <w:pPr>
              <w:pStyle w:val="-11"/>
              <w:spacing w:after="0" w:line="240" w:lineRule="auto"/>
              <w:ind w:left="0"/>
              <w:rPr>
                <w:rFonts w:ascii="Georgia" w:hAnsi="Georgia"/>
                <w:i/>
                <w:sz w:val="20"/>
                <w:szCs w:val="20"/>
              </w:rPr>
            </w:pPr>
            <w:r>
              <w:fldChar w:fldCharType="begin"/>
            </w:r>
            <w:r w:rsidR="006A0026">
              <w:instrText xml:space="preserve"> INCLUDEPICTURE  "http://logopond.com/logos/e79611f147fd5c4a9f132195bce5c2b7.png" \* MERGEFORMATINET </w:instrText>
            </w:r>
            <w:r>
              <w:fldChar w:fldCharType="separate"/>
            </w:r>
            <w:r>
              <w:fldChar w:fldCharType="begin"/>
            </w:r>
            <w:r w:rsidR="006A0026">
              <w:instrText xml:space="preserve"> INCLUDEPICTURE  "http://logopond.com/logos/e79611f147fd5c4a9f132195bce5c2b7.png" \* MERGEFORMATINET </w:instrText>
            </w:r>
            <w:r>
              <w:fldChar w:fldCharType="separate"/>
            </w:r>
            <w:r w:rsidR="00F44324">
              <w:fldChar w:fldCharType="begin"/>
            </w:r>
            <w:r w:rsidR="00F44324">
              <w:instrText xml:space="preserve"> </w:instrText>
            </w:r>
            <w:r w:rsidR="00F44324">
              <w:instrText>INCLUDEPICTURE  "http://logopond.com/logos/e79611f147fd5c4a9f132195bce5c2b7.png" \* MERGEFORMATINET</w:instrText>
            </w:r>
            <w:r w:rsidR="00F44324">
              <w:instrText xml:space="preserve"> </w:instrText>
            </w:r>
            <w:r w:rsidR="00F44324">
              <w:fldChar w:fldCharType="separate"/>
            </w:r>
            <w:r w:rsidR="00F44324">
              <w:pict w14:anchorId="780E33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5pt;height:139.65pt">
                  <v:imagedata r:id="rId10" r:href="rId11"/>
                </v:shape>
              </w:pict>
            </w:r>
            <w:r w:rsidR="00F44324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0A1CB038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</w:p>
        </w:tc>
      </w:tr>
      <w:tr w:rsidR="00715E41" w14:paraId="56820992" w14:textId="77777777">
        <w:trPr>
          <w:trHeight w:val="2882"/>
        </w:trPr>
        <w:tc>
          <w:tcPr>
            <w:tcW w:w="3261" w:type="dxa"/>
            <w:vAlign w:val="center"/>
          </w:tcPr>
          <w:p w14:paraId="02C9C88D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 xml:space="preserve">Знак + шрифт </w:t>
            </w:r>
            <w:r>
              <w:rPr>
                <w:rFonts w:ascii="Georgia" w:hAnsi="Georgia"/>
                <w:i/>
                <w:color w:val="7F7F7F"/>
                <w:sz w:val="20"/>
                <w:szCs w:val="20"/>
              </w:rPr>
              <w:t>(шрифтовое решение часто не является уникальным; используются готовые шрифты, иногда несколько видоизмененные)</w:t>
            </w:r>
          </w:p>
        </w:tc>
        <w:tc>
          <w:tcPr>
            <w:tcW w:w="4819" w:type="dxa"/>
          </w:tcPr>
          <w:p w14:paraId="121F7043" w14:textId="77777777" w:rsidR="00715E41" w:rsidRDefault="006A0026">
            <w:pPr>
              <w:pStyle w:val="-11"/>
              <w:spacing w:after="0" w:line="240" w:lineRule="auto"/>
              <w:ind w:left="0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E540B1" wp14:editId="1CEFB99E">
                  <wp:extent cx="2157730" cy="1751965"/>
                  <wp:effectExtent l="0" t="0" r="0" b="0"/>
                  <wp:docPr id="3" name="Рисунок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4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5B22862B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  <w:lang w:val="en-US" w:eastAsia="ru-RU"/>
              </w:rPr>
            </w:pPr>
          </w:p>
        </w:tc>
      </w:tr>
      <w:tr w:rsidR="00715E41" w14:paraId="38F8C048" w14:textId="77777777">
        <w:trPr>
          <w:trHeight w:val="4100"/>
        </w:trPr>
        <w:tc>
          <w:tcPr>
            <w:tcW w:w="3261" w:type="dxa"/>
            <w:vAlign w:val="center"/>
          </w:tcPr>
          <w:p w14:paraId="55B5F9BC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lastRenderedPageBreak/>
              <w:t xml:space="preserve">Знак — часть названия </w:t>
            </w:r>
            <w:r>
              <w:rPr>
                <w:rFonts w:ascii="Georgia" w:hAnsi="Georgia"/>
                <w:i/>
                <w:color w:val="7F7F7F"/>
                <w:sz w:val="20"/>
                <w:szCs w:val="20"/>
              </w:rPr>
              <w:t>(стилизация первой или любой другой буквы)</w:t>
            </w:r>
          </w:p>
        </w:tc>
        <w:tc>
          <w:tcPr>
            <w:tcW w:w="4819" w:type="dxa"/>
          </w:tcPr>
          <w:p w14:paraId="413A7704" w14:textId="77777777" w:rsidR="00715E41" w:rsidRDefault="00715E41">
            <w:pPr>
              <w:pStyle w:val="-11"/>
              <w:spacing w:after="0" w:line="240" w:lineRule="auto"/>
              <w:ind w:left="0"/>
            </w:pPr>
            <w:r>
              <w:fldChar w:fldCharType="begin"/>
            </w:r>
            <w:r w:rsidR="006A0026">
              <w:instrText xml:space="preserve"> INCLUDEPICTURE  "http://logopond.com/logos/be90afd6ab82e6d20564d5927dd5ef9c.png" \* MERGEFORMATINET </w:instrText>
            </w:r>
            <w:r>
              <w:fldChar w:fldCharType="separate"/>
            </w:r>
            <w:r>
              <w:fldChar w:fldCharType="begin"/>
            </w:r>
            <w:r w:rsidR="006A0026">
              <w:instrText xml:space="preserve"> INCLUDEPICTURE  "http://logopond.com/logos/be90afd6ab82e6d20564d5927dd5ef9c.png" \* MERGEFORMATINET </w:instrText>
            </w:r>
            <w:r>
              <w:fldChar w:fldCharType="separate"/>
            </w:r>
            <w:r w:rsidR="00F44324">
              <w:fldChar w:fldCharType="begin"/>
            </w:r>
            <w:r w:rsidR="00F44324">
              <w:instrText xml:space="preserve"> </w:instrText>
            </w:r>
            <w:r w:rsidR="00F44324">
              <w:instrText>INCLUDEPICTURE  "http://logopond.com/logos/be90afd6ab82e6d20564d5927dd5ef9c.png" \* MERGEFORMATINET</w:instrText>
            </w:r>
            <w:r w:rsidR="00F44324">
              <w:instrText xml:space="preserve"> </w:instrText>
            </w:r>
            <w:r w:rsidR="00F44324">
              <w:fldChar w:fldCharType="separate"/>
            </w:r>
            <w:r w:rsidR="00F44324">
              <w:pict w14:anchorId="33B0AAC8">
                <v:shape id="_x0000_i1026" type="#_x0000_t75" style="width:162.35pt;height:129.6pt">
                  <v:imagedata r:id="rId13" r:href="rId14"/>
                </v:shape>
              </w:pict>
            </w:r>
            <w:r w:rsidR="00F44324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7AF4A67F" w14:textId="77777777" w:rsidR="00715E41" w:rsidRDefault="00715E41">
            <w:pPr>
              <w:pStyle w:val="-11"/>
              <w:spacing w:after="0" w:line="240" w:lineRule="auto"/>
              <w:ind w:left="0"/>
              <w:rPr>
                <w:rFonts w:ascii="Georgia" w:hAnsi="Georgia"/>
                <w:sz w:val="36"/>
                <w:szCs w:val="36"/>
              </w:rPr>
            </w:pPr>
            <w:r>
              <w:fldChar w:fldCharType="begin"/>
            </w:r>
            <w:r w:rsidR="006A0026">
              <w:instrText xml:space="preserve"> INCLUDEPICTURE  "http://logopond.com/logos/3ced9707c9968d692ffbf88fa1483efb.png" \* MERGEFORMATINET </w:instrText>
            </w:r>
            <w:r>
              <w:fldChar w:fldCharType="separate"/>
            </w:r>
            <w:r>
              <w:fldChar w:fldCharType="begin"/>
            </w:r>
            <w:r w:rsidR="006A0026">
              <w:instrText xml:space="preserve"> INCLUDEPICTURE  "http://logopond.com/logos/3ced9707c9968d692ffbf88fa1483efb.png" \* MERGEFORMATINET </w:instrText>
            </w:r>
            <w:r>
              <w:fldChar w:fldCharType="separate"/>
            </w:r>
            <w:r w:rsidR="00F44324">
              <w:fldChar w:fldCharType="begin"/>
            </w:r>
            <w:r w:rsidR="00F44324">
              <w:instrText xml:space="preserve"> </w:instrText>
            </w:r>
            <w:r w:rsidR="00F44324">
              <w:instrText>INCLUDEPICTURE  "http://logopond.com/logos/3ced9707c9968d692ffbf88fa1483efb.png" \* MERGEFORMATINET</w:instrText>
            </w:r>
            <w:r w:rsidR="00F44324">
              <w:instrText xml:space="preserve"> </w:instrText>
            </w:r>
            <w:r w:rsidR="00F44324">
              <w:fldChar w:fldCharType="separate"/>
            </w:r>
            <w:r w:rsidR="00F44324">
              <w:pict w14:anchorId="1B947FF8">
                <v:shape id="_x0000_i1027" type="#_x0000_t75" style="width:165.8pt;height:133.1pt">
                  <v:imagedata r:id="rId15" r:href="rId16"/>
                </v:shape>
              </w:pict>
            </w:r>
            <w:r w:rsidR="00F44324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85" w:type="dxa"/>
            <w:vAlign w:val="center"/>
          </w:tcPr>
          <w:p w14:paraId="16A4525F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b/>
                <w:sz w:val="36"/>
                <w:szCs w:val="36"/>
                <w:lang w:val="en-US"/>
              </w:rPr>
            </w:pPr>
          </w:p>
        </w:tc>
      </w:tr>
    </w:tbl>
    <w:p w14:paraId="39F565B8" w14:textId="77777777" w:rsidR="00715E41" w:rsidRDefault="00715E41">
      <w:pPr>
        <w:pStyle w:val="-11"/>
        <w:ind w:left="0"/>
        <w:rPr>
          <w:rFonts w:ascii="Georgia" w:hAnsi="Georgia"/>
          <w:i/>
        </w:rPr>
      </w:pPr>
    </w:p>
    <w:p w14:paraId="164C1C56" w14:textId="77777777" w:rsidR="00715E41" w:rsidRDefault="006A0026">
      <w:pPr>
        <w:pStyle w:val="Standard"/>
        <w:jc w:val="center"/>
        <w:rPr>
          <w:rFonts w:ascii="Arial" w:hAnsi="Arial" w:cs="Arial"/>
          <w:b/>
          <w:color w:val="FFFFFF"/>
        </w:rPr>
      </w:pPr>
      <w:r>
        <w:rPr>
          <w:rFonts w:ascii="Georgia" w:hAnsi="Georgia"/>
        </w:rPr>
        <w:t xml:space="preserve">Предпочитаемый стиль логотипа </w:t>
      </w:r>
      <w:r>
        <w:rPr>
          <w:rFonts w:ascii="Georgia" w:hAnsi="Georgia" w:cs="Arial"/>
          <w:i/>
          <w:color w:val="7F7F7F"/>
        </w:rPr>
        <w:t>(поставьте плюсик в нижнем поле под нужным вам вариантом):</w:t>
      </w:r>
      <w:r>
        <w:rPr>
          <w:rFonts w:ascii="Georgia" w:hAnsi="Georgia" w:cs="Arial"/>
          <w:i/>
          <w:color w:val="7F7F7F"/>
        </w:rPr>
        <w:br/>
      </w:r>
    </w:p>
    <w:p w14:paraId="00E7D694" w14:textId="77777777" w:rsidR="00715E41" w:rsidRDefault="006A0026">
      <w:pPr>
        <w:pStyle w:val="-11"/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i/>
          <w:color w:val="7F7F7F"/>
        </w:rPr>
        <w:t>2.</w:t>
      </w:r>
      <w:r>
        <w:rPr>
          <w:rFonts w:ascii="Arial" w:hAnsi="Arial" w:cs="Arial"/>
          <w:b/>
          <w:color w:val="FFFFFF"/>
          <w:highlight w:val="red"/>
        </w:rPr>
        <w:t>Пожалуйста, поставьте "+" напротив максимум 2-х вариантов</w:t>
      </w:r>
      <w:r>
        <w:rPr>
          <w:rFonts w:ascii="Georgia" w:hAnsi="Georgia" w:cs="Arial"/>
          <w:i/>
          <w:sz w:val="24"/>
          <w:szCs w:val="24"/>
        </w:rPr>
        <w:br/>
      </w:r>
    </w:p>
    <w:p w14:paraId="591F9C3E" w14:textId="77777777" w:rsidR="00715E41" w:rsidRDefault="00715E41">
      <w:pPr>
        <w:pStyle w:val="-11"/>
        <w:ind w:left="1080"/>
        <w:rPr>
          <w:rFonts w:ascii="Georgia" w:hAnsi="Georgia" w:cs="Arial"/>
          <w:i/>
          <w:sz w:val="24"/>
          <w:szCs w:val="24"/>
        </w:rPr>
      </w:pPr>
    </w:p>
    <w:tbl>
      <w:tblPr>
        <w:tblW w:w="935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715E41" w14:paraId="6E190BE9" w14:textId="77777777">
        <w:trPr>
          <w:trHeight w:val="1182"/>
        </w:trPr>
        <w:tc>
          <w:tcPr>
            <w:tcW w:w="4675" w:type="dxa"/>
            <w:vAlign w:val="center"/>
          </w:tcPr>
          <w:p w14:paraId="2CB9E45F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Мультяшный, веселый, развлекательный</w:t>
            </w:r>
          </w:p>
        </w:tc>
        <w:tc>
          <w:tcPr>
            <w:tcW w:w="4675" w:type="dxa"/>
            <w:vAlign w:val="center"/>
          </w:tcPr>
          <w:p w14:paraId="727ADA63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Строгий, деловой</w:t>
            </w:r>
          </w:p>
        </w:tc>
      </w:tr>
      <w:tr w:rsidR="00715E41" w14:paraId="5DADF057" w14:textId="77777777">
        <w:trPr>
          <w:trHeight w:val="4255"/>
        </w:trPr>
        <w:tc>
          <w:tcPr>
            <w:tcW w:w="4675" w:type="dxa"/>
            <w:vAlign w:val="center"/>
          </w:tcPr>
          <w:p w14:paraId="51EAE4E7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FE013F" wp14:editId="6D82918B">
                  <wp:extent cx="3049270" cy="2477770"/>
                  <wp:effectExtent l="0" t="0" r="0" b="0"/>
                  <wp:docPr id="6" name="Рисунок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8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B5C441D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168286" wp14:editId="0B9A206E">
                  <wp:extent cx="3049270" cy="2477770"/>
                  <wp:effectExtent l="0" t="0" r="0" b="0"/>
                  <wp:docPr id="7" name="Рисунок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7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41" w14:paraId="1E536698" w14:textId="77777777">
        <w:trPr>
          <w:trHeight w:val="588"/>
        </w:trPr>
        <w:tc>
          <w:tcPr>
            <w:tcW w:w="4675" w:type="dxa"/>
            <w:vAlign w:val="center"/>
          </w:tcPr>
          <w:p w14:paraId="74EA1158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</w:rPr>
            </w:pPr>
          </w:p>
        </w:tc>
        <w:tc>
          <w:tcPr>
            <w:tcW w:w="4675" w:type="dxa"/>
            <w:vAlign w:val="center"/>
          </w:tcPr>
          <w:p w14:paraId="52A851B5" w14:textId="77777777" w:rsidR="00715E41" w:rsidRDefault="00715E41">
            <w:pPr>
              <w:pStyle w:val="-11"/>
              <w:spacing w:after="0" w:line="240" w:lineRule="auto"/>
              <w:ind w:left="360"/>
              <w:jc w:val="center"/>
              <w:rPr>
                <w:rFonts w:ascii="Georgia" w:hAnsi="Georgia"/>
                <w:sz w:val="36"/>
                <w:szCs w:val="36"/>
                <w:lang w:val="en-US"/>
              </w:rPr>
            </w:pPr>
          </w:p>
        </w:tc>
      </w:tr>
    </w:tbl>
    <w:p w14:paraId="0093A6E5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3B765238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453CFC92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4FB24441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04F15BF1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3A60D65D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300C6EE6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68074179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7967A994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18E17ED1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tbl>
      <w:tblPr>
        <w:tblW w:w="100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5046"/>
      </w:tblGrid>
      <w:tr w:rsidR="00715E41" w14:paraId="352B67AF" w14:textId="77777777">
        <w:trPr>
          <w:trHeight w:val="1182"/>
        </w:trPr>
        <w:tc>
          <w:tcPr>
            <w:tcW w:w="5046" w:type="dxa"/>
            <w:vAlign w:val="center"/>
          </w:tcPr>
          <w:p w14:paraId="1DCAC8B5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 xml:space="preserve">Молодежный, </w:t>
            </w:r>
            <w:proofErr w:type="spellStart"/>
            <w:r>
              <w:rPr>
                <w:rFonts w:ascii="Georgia" w:hAnsi="Georgia"/>
                <w:i/>
                <w:sz w:val="20"/>
                <w:szCs w:val="20"/>
              </w:rPr>
              <w:t>драйвовый</w:t>
            </w:r>
            <w:proofErr w:type="spellEnd"/>
            <w:r>
              <w:rPr>
                <w:rFonts w:ascii="Georgia" w:hAnsi="Georgia"/>
                <w:i/>
                <w:sz w:val="20"/>
                <w:szCs w:val="20"/>
              </w:rPr>
              <w:t>, яркий</w:t>
            </w:r>
          </w:p>
        </w:tc>
        <w:tc>
          <w:tcPr>
            <w:tcW w:w="5046" w:type="dxa"/>
            <w:vAlign w:val="center"/>
          </w:tcPr>
          <w:p w14:paraId="078284C0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Пафосный, дорогой</w:t>
            </w:r>
          </w:p>
        </w:tc>
      </w:tr>
      <w:tr w:rsidR="00715E41" w14:paraId="4B7C8FBE" w14:textId="77777777">
        <w:trPr>
          <w:trHeight w:val="4194"/>
        </w:trPr>
        <w:tc>
          <w:tcPr>
            <w:tcW w:w="5046" w:type="dxa"/>
            <w:vAlign w:val="center"/>
          </w:tcPr>
          <w:p w14:paraId="5D356550" w14:textId="77777777" w:rsidR="00715E41" w:rsidRDefault="00715E41"/>
          <w:p w14:paraId="647C8580" w14:textId="77777777" w:rsidR="00715E41" w:rsidRDefault="006A0026">
            <w:r>
              <w:rPr>
                <w:noProof/>
              </w:rPr>
              <w:drawing>
                <wp:inline distT="0" distB="0" distL="0" distR="0" wp14:anchorId="32DAD5F5" wp14:editId="104EE21C">
                  <wp:extent cx="3049270" cy="2477770"/>
                  <wp:effectExtent l="0" t="0" r="0" b="0"/>
                  <wp:docPr id="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vAlign w:val="center"/>
          </w:tcPr>
          <w:p w14:paraId="181A7EBB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45184D" wp14:editId="1EC20A6E">
                  <wp:extent cx="3049270" cy="2477770"/>
                  <wp:effectExtent l="0" t="0" r="0" b="0"/>
                  <wp:docPr id="9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41" w14:paraId="51AD0CDA" w14:textId="77777777">
        <w:trPr>
          <w:trHeight w:val="588"/>
        </w:trPr>
        <w:tc>
          <w:tcPr>
            <w:tcW w:w="5046" w:type="dxa"/>
            <w:vAlign w:val="center"/>
          </w:tcPr>
          <w:p w14:paraId="04A354A1" w14:textId="77777777" w:rsidR="00715E41" w:rsidRDefault="00715E41">
            <w:pPr>
              <w:pStyle w:val="-11"/>
              <w:spacing w:after="0" w:line="240" w:lineRule="auto"/>
              <w:ind w:left="0"/>
              <w:rPr>
                <w:rFonts w:ascii="Georgia" w:hAnsi="Georgia"/>
                <w:sz w:val="36"/>
                <w:szCs w:val="36"/>
              </w:rPr>
            </w:pPr>
          </w:p>
        </w:tc>
        <w:tc>
          <w:tcPr>
            <w:tcW w:w="5046" w:type="dxa"/>
            <w:vAlign w:val="center"/>
          </w:tcPr>
          <w:p w14:paraId="08F2477C" w14:textId="77777777" w:rsidR="00715E41" w:rsidRDefault="00715E41">
            <w:pPr>
              <w:pStyle w:val="-11"/>
              <w:spacing w:after="0" w:line="240" w:lineRule="auto"/>
              <w:ind w:left="360"/>
              <w:rPr>
                <w:rFonts w:ascii="Georgia" w:hAnsi="Georgia"/>
                <w:sz w:val="36"/>
                <w:szCs w:val="36"/>
              </w:rPr>
            </w:pPr>
          </w:p>
        </w:tc>
      </w:tr>
    </w:tbl>
    <w:p w14:paraId="76D2F8DC" w14:textId="77777777" w:rsidR="00715E41" w:rsidRDefault="004824A7">
      <w:p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</w:p>
    <w:tbl>
      <w:tblPr>
        <w:tblW w:w="935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715E41" w14:paraId="67514941" w14:textId="77777777">
        <w:trPr>
          <w:trHeight w:val="1182"/>
        </w:trPr>
        <w:tc>
          <w:tcPr>
            <w:tcW w:w="4675" w:type="dxa"/>
            <w:vAlign w:val="center"/>
          </w:tcPr>
          <w:p w14:paraId="16A1FED2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Ретро-стиль, под старину</w:t>
            </w:r>
          </w:p>
        </w:tc>
        <w:tc>
          <w:tcPr>
            <w:tcW w:w="4675" w:type="dxa"/>
            <w:vAlign w:val="center"/>
          </w:tcPr>
          <w:p w14:paraId="5FB96B2B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Современный, хай-тек</w:t>
            </w:r>
          </w:p>
        </w:tc>
      </w:tr>
      <w:tr w:rsidR="00715E41" w14:paraId="16B6033F" w14:textId="77777777">
        <w:trPr>
          <w:trHeight w:val="4255"/>
        </w:trPr>
        <w:tc>
          <w:tcPr>
            <w:tcW w:w="4675" w:type="dxa"/>
            <w:vAlign w:val="center"/>
          </w:tcPr>
          <w:p w14:paraId="34742D63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16EA3E" wp14:editId="2B24FC8E">
                  <wp:extent cx="3049270" cy="2477770"/>
                  <wp:effectExtent l="0" t="0" r="0" b="0"/>
                  <wp:docPr id="10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7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7FE0295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F9979F" wp14:editId="363A85E7">
                  <wp:extent cx="3049270" cy="2477770"/>
                  <wp:effectExtent l="0" t="0" r="0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41" w14:paraId="66DE8D40" w14:textId="77777777">
        <w:trPr>
          <w:trHeight w:val="588"/>
        </w:trPr>
        <w:tc>
          <w:tcPr>
            <w:tcW w:w="4675" w:type="dxa"/>
            <w:vAlign w:val="center"/>
          </w:tcPr>
          <w:p w14:paraId="5FA737B0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  <w:lang w:val="en-US"/>
              </w:rPr>
            </w:pPr>
          </w:p>
        </w:tc>
        <w:tc>
          <w:tcPr>
            <w:tcW w:w="4675" w:type="dxa"/>
            <w:vAlign w:val="center"/>
          </w:tcPr>
          <w:p w14:paraId="2D1056CC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</w:rPr>
            </w:pPr>
          </w:p>
        </w:tc>
      </w:tr>
    </w:tbl>
    <w:p w14:paraId="02DDB27C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0E14F78C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tbl>
      <w:tblPr>
        <w:tblW w:w="935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715E41" w14:paraId="2B4B9241" w14:textId="77777777">
        <w:trPr>
          <w:trHeight w:val="1182"/>
        </w:trPr>
        <w:tc>
          <w:tcPr>
            <w:tcW w:w="4675" w:type="dxa"/>
            <w:vAlign w:val="center"/>
          </w:tcPr>
          <w:p w14:paraId="556967B0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 xml:space="preserve">Нежный, женственный стиль, </w:t>
            </w:r>
          </w:p>
          <w:p w14:paraId="47BBB3C3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природные мотивы</w:t>
            </w:r>
          </w:p>
        </w:tc>
        <w:tc>
          <w:tcPr>
            <w:tcW w:w="4675" w:type="dxa"/>
            <w:vAlign w:val="center"/>
          </w:tcPr>
          <w:p w14:paraId="06EC1E1A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Спортивный стиль</w:t>
            </w:r>
          </w:p>
        </w:tc>
      </w:tr>
      <w:tr w:rsidR="00715E41" w14:paraId="293BEA86" w14:textId="77777777">
        <w:trPr>
          <w:trHeight w:val="4255"/>
        </w:trPr>
        <w:tc>
          <w:tcPr>
            <w:tcW w:w="4675" w:type="dxa"/>
            <w:vAlign w:val="center"/>
          </w:tcPr>
          <w:p w14:paraId="0D36940B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2FD245" wp14:editId="0BA29BBA">
                  <wp:extent cx="3049270" cy="2477770"/>
                  <wp:effectExtent l="0" t="0" r="0" b="0"/>
                  <wp:docPr id="1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1DA27F7" w14:textId="77777777" w:rsidR="00715E41" w:rsidRDefault="006A0026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3CEF61" wp14:editId="54B86103">
                  <wp:extent cx="3049270" cy="2477770"/>
                  <wp:effectExtent l="0" t="0" r="0" b="0"/>
                  <wp:docPr id="1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41" w14:paraId="4C4A4D84" w14:textId="77777777">
        <w:trPr>
          <w:trHeight w:val="588"/>
        </w:trPr>
        <w:tc>
          <w:tcPr>
            <w:tcW w:w="4675" w:type="dxa"/>
            <w:vAlign w:val="center"/>
          </w:tcPr>
          <w:p w14:paraId="7AA0EE92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</w:rPr>
            </w:pPr>
          </w:p>
        </w:tc>
        <w:tc>
          <w:tcPr>
            <w:tcW w:w="4675" w:type="dxa"/>
            <w:vAlign w:val="center"/>
          </w:tcPr>
          <w:p w14:paraId="0AED4A5B" w14:textId="77777777" w:rsidR="00715E41" w:rsidRDefault="00715E41">
            <w:pPr>
              <w:pStyle w:val="-11"/>
              <w:spacing w:after="0" w:line="240" w:lineRule="auto"/>
              <w:ind w:left="0"/>
              <w:jc w:val="center"/>
              <w:rPr>
                <w:rFonts w:ascii="Georgia" w:hAnsi="Georgia"/>
                <w:sz w:val="36"/>
                <w:szCs w:val="36"/>
              </w:rPr>
            </w:pPr>
          </w:p>
        </w:tc>
      </w:tr>
    </w:tbl>
    <w:p w14:paraId="598C8D3B" w14:textId="77777777" w:rsidR="00715E41" w:rsidRDefault="00715E41">
      <w:pPr>
        <w:rPr>
          <w:rFonts w:ascii="Georgia" w:hAnsi="Georgia" w:cs="Arial"/>
          <w:i/>
          <w:sz w:val="24"/>
          <w:szCs w:val="24"/>
        </w:rPr>
      </w:pPr>
    </w:p>
    <w:p w14:paraId="0012E6D5" w14:textId="77777777" w:rsidR="00715E41" w:rsidRDefault="004824A7">
      <w:p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  <w:r>
        <w:rPr>
          <w:rFonts w:ascii="Georgia" w:hAnsi="Georgia" w:cs="Arial"/>
          <w:i/>
          <w:sz w:val="24"/>
          <w:szCs w:val="24"/>
        </w:rPr>
        <w:br/>
      </w:r>
    </w:p>
    <w:p w14:paraId="702E170C" w14:textId="77777777" w:rsidR="00715E41" w:rsidRDefault="006A0026">
      <w:pPr>
        <w:pStyle w:val="-11"/>
        <w:numPr>
          <w:ilvl w:val="0"/>
          <w:numId w:val="2"/>
        </w:num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lastRenderedPageBreak/>
        <w:t xml:space="preserve">Если вы выбрали комбинацию «Знак + шрифт», выберите тип знака </w:t>
      </w:r>
      <w:r>
        <w:rPr>
          <w:rFonts w:ascii="Georgia" w:hAnsi="Georgia" w:cs="Arial"/>
          <w:i/>
          <w:color w:val="7F7F7F"/>
          <w:sz w:val="24"/>
          <w:szCs w:val="24"/>
        </w:rPr>
        <w:t>(поставьте плюсик напротив нужного варианта):</w:t>
      </w:r>
      <w:r>
        <w:rPr>
          <w:rFonts w:ascii="Georgia" w:hAnsi="Georgia" w:cs="Arial"/>
          <w:i/>
          <w:color w:val="7F7F7F"/>
          <w:sz w:val="24"/>
          <w:szCs w:val="24"/>
        </w:rPr>
        <w:br/>
      </w:r>
      <w:r>
        <w:rPr>
          <w:rFonts w:ascii="Georgia" w:hAnsi="Georgia" w:cs="Arial"/>
          <w:b/>
          <w:color w:val="FFFFFF"/>
          <w:sz w:val="24"/>
          <w:szCs w:val="24"/>
          <w:highlight w:val="red"/>
        </w:rPr>
        <w:t>И тут тоже пожалуйста, поставьте не более 2-х "+"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3969"/>
        <w:gridCol w:w="1451"/>
      </w:tblGrid>
      <w:tr w:rsidR="00715E41" w14:paraId="2673EC1B" w14:textId="77777777">
        <w:trPr>
          <w:trHeight w:val="3053"/>
        </w:trPr>
        <w:tc>
          <w:tcPr>
            <w:tcW w:w="4361" w:type="dxa"/>
            <w:vAlign w:val="center"/>
          </w:tcPr>
          <w:p w14:paraId="333724DE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Знак, в основе которого лежит какая-либо геометрическая форма. В основном, такие логотипы не несут смысловой нагрузки, они нейтральны.</w:t>
            </w:r>
          </w:p>
        </w:tc>
        <w:tc>
          <w:tcPr>
            <w:tcW w:w="3969" w:type="dxa"/>
            <w:vAlign w:val="center"/>
          </w:tcPr>
          <w:p w14:paraId="658E235A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406E84D6" wp14:editId="6AEAC9ED">
                  <wp:extent cx="1923415" cy="1563370"/>
                  <wp:effectExtent l="0" t="0" r="0" b="0"/>
                  <wp:docPr id="1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18EF1135" w14:textId="77777777" w:rsidR="00715E41" w:rsidRDefault="00715E41">
            <w:pPr>
              <w:jc w:val="center"/>
              <w:rPr>
                <w:rFonts w:ascii="Georgia" w:hAnsi="Georgia" w:cs="Arial"/>
                <w:b/>
                <w:sz w:val="36"/>
                <w:szCs w:val="36"/>
                <w:lang w:val="en-US"/>
              </w:rPr>
            </w:pPr>
          </w:p>
        </w:tc>
      </w:tr>
      <w:tr w:rsidR="00715E41" w14:paraId="584CE740" w14:textId="77777777">
        <w:trPr>
          <w:trHeight w:val="3053"/>
        </w:trPr>
        <w:tc>
          <w:tcPr>
            <w:tcW w:w="4361" w:type="dxa"/>
            <w:vAlign w:val="center"/>
          </w:tcPr>
          <w:p w14:paraId="48359715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/>
                <w:bCs/>
                <w:i/>
                <w:sz w:val="20"/>
                <w:szCs w:val="20"/>
              </w:rPr>
              <w:t>Волны, извивания, сложные фигуры</w:t>
            </w:r>
            <w:r>
              <w:rPr>
                <w:rFonts w:ascii="Georgia" w:hAnsi="Georgia"/>
                <w:i/>
                <w:sz w:val="20"/>
                <w:szCs w:val="20"/>
              </w:rPr>
              <w:t>. Как правило, такие знаки абстрактны и имеют извилистые формы.</w:t>
            </w:r>
          </w:p>
        </w:tc>
        <w:tc>
          <w:tcPr>
            <w:tcW w:w="3969" w:type="dxa"/>
            <w:vAlign w:val="center"/>
          </w:tcPr>
          <w:p w14:paraId="4AF1E136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4C516E2D" wp14:editId="6AFC8F88">
                  <wp:extent cx="1885950" cy="1531620"/>
                  <wp:effectExtent l="0" t="0" r="0" b="0"/>
                  <wp:docPr id="15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3C59B3A0" w14:textId="77777777" w:rsidR="00715E41" w:rsidRDefault="00715E41">
            <w:pPr>
              <w:jc w:val="center"/>
              <w:rPr>
                <w:rFonts w:ascii="Georgia" w:hAnsi="Georgia" w:cs="Arial"/>
                <w:b/>
                <w:sz w:val="36"/>
                <w:szCs w:val="36"/>
              </w:rPr>
            </w:pPr>
          </w:p>
        </w:tc>
      </w:tr>
      <w:tr w:rsidR="00715E41" w14:paraId="64966BDD" w14:textId="77777777">
        <w:trPr>
          <w:trHeight w:val="3053"/>
        </w:trPr>
        <w:tc>
          <w:tcPr>
            <w:tcW w:w="4361" w:type="dxa"/>
            <w:vAlign w:val="center"/>
          </w:tcPr>
          <w:p w14:paraId="19507232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Знак на основе первых букв (слогов) от полного названия компании или продукта, аббревиатура, сокращение.</w:t>
            </w:r>
          </w:p>
        </w:tc>
        <w:tc>
          <w:tcPr>
            <w:tcW w:w="3969" w:type="dxa"/>
            <w:vAlign w:val="center"/>
          </w:tcPr>
          <w:p w14:paraId="3E39A9E0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761B56C7" wp14:editId="11DD1299">
                  <wp:extent cx="1868805" cy="1517650"/>
                  <wp:effectExtent l="0" t="0" r="0" b="0"/>
                  <wp:docPr id="1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4536DBAE" w14:textId="77777777" w:rsidR="00715E41" w:rsidRDefault="00715E41">
            <w:pPr>
              <w:ind w:left="720"/>
              <w:rPr>
                <w:rFonts w:ascii="Georgia" w:hAnsi="Georgia" w:cs="Arial"/>
                <w:b/>
                <w:sz w:val="36"/>
                <w:szCs w:val="36"/>
              </w:rPr>
            </w:pPr>
          </w:p>
        </w:tc>
      </w:tr>
      <w:tr w:rsidR="00715E41" w14:paraId="7385F87A" w14:textId="77777777">
        <w:trPr>
          <w:trHeight w:val="3053"/>
        </w:trPr>
        <w:tc>
          <w:tcPr>
            <w:tcW w:w="4361" w:type="dxa"/>
            <w:vAlign w:val="center"/>
          </w:tcPr>
          <w:p w14:paraId="79B4EC53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 xml:space="preserve">Знаки, которые однозначно ассоциируются с названием  и четко указывают на сферу деятельности. Часто такие логотипы создают в уме человека обратную связь, т.е. увидев данный знак, мы вспоминаем компанию либо продукт, в логотипе которого он используется. </w:t>
            </w:r>
          </w:p>
        </w:tc>
        <w:tc>
          <w:tcPr>
            <w:tcW w:w="3969" w:type="dxa"/>
            <w:vAlign w:val="center"/>
          </w:tcPr>
          <w:p w14:paraId="2CDB33B3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691F2643" wp14:editId="6B0BB865">
                  <wp:extent cx="1885950" cy="1531620"/>
                  <wp:effectExtent l="0" t="0" r="0" b="0"/>
                  <wp:docPr id="17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6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705B2421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  <w:lang w:val="en-US"/>
              </w:rPr>
            </w:pPr>
          </w:p>
        </w:tc>
      </w:tr>
      <w:tr w:rsidR="00715E41" w14:paraId="052C68F1" w14:textId="77777777">
        <w:trPr>
          <w:trHeight w:val="3053"/>
        </w:trPr>
        <w:tc>
          <w:tcPr>
            <w:tcW w:w="4361" w:type="dxa"/>
            <w:vAlign w:val="center"/>
          </w:tcPr>
          <w:p w14:paraId="759A4F23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lastRenderedPageBreak/>
              <w:t>Знак-персонаж. Это может быть какое-то животное, человек, неодушевленный предмет или нечто такое, чего вообще не существует в природе.</w:t>
            </w:r>
          </w:p>
        </w:tc>
        <w:tc>
          <w:tcPr>
            <w:tcW w:w="3969" w:type="dxa"/>
            <w:vAlign w:val="center"/>
          </w:tcPr>
          <w:p w14:paraId="3BDAE46E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3BADF5A6" wp14:editId="1BB5BDFE">
                  <wp:extent cx="1828800" cy="1485900"/>
                  <wp:effectExtent l="0" t="0" r="0" b="0"/>
                  <wp:docPr id="1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577A2D65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715E41" w14:paraId="19A9BF4D" w14:textId="77777777">
        <w:trPr>
          <w:trHeight w:val="3053"/>
        </w:trPr>
        <w:tc>
          <w:tcPr>
            <w:tcW w:w="4361" w:type="dxa"/>
            <w:vAlign w:val="center"/>
          </w:tcPr>
          <w:p w14:paraId="13C29296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 xml:space="preserve">Знак-герб. </w:t>
            </w:r>
            <w:r>
              <w:rPr>
                <w:rFonts w:ascii="Georgia" w:hAnsi="Georgia"/>
                <w:i/>
                <w:sz w:val="20"/>
                <w:szCs w:val="20"/>
              </w:rPr>
              <w:t>Такие знаки характерны для очень старых или крупных компаний, которые дорожат своими традициями и не изменяют себе.</w:t>
            </w:r>
          </w:p>
        </w:tc>
        <w:tc>
          <w:tcPr>
            <w:tcW w:w="3969" w:type="dxa"/>
            <w:vAlign w:val="center"/>
          </w:tcPr>
          <w:p w14:paraId="2A7E3E57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26468733" wp14:editId="7ABD85C4">
                  <wp:extent cx="1854835" cy="1506220"/>
                  <wp:effectExtent l="0" t="0" r="0" b="0"/>
                  <wp:docPr id="19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8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482A4BC6" w14:textId="77777777" w:rsidR="00715E41" w:rsidRDefault="00715E41">
            <w:pPr>
              <w:ind w:left="360"/>
              <w:jc w:val="center"/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715E41" w14:paraId="715BCC97" w14:textId="77777777">
        <w:trPr>
          <w:trHeight w:val="3053"/>
        </w:trPr>
        <w:tc>
          <w:tcPr>
            <w:tcW w:w="4361" w:type="dxa"/>
            <w:vAlign w:val="center"/>
          </w:tcPr>
          <w:p w14:paraId="201CB4AE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 xml:space="preserve">Знак-эмблема. Обычно имеет менее пафосное оформление, чем герб. Такие знаки часто используют футбольные клубы, рестораны и прочие заведения. </w:t>
            </w:r>
          </w:p>
        </w:tc>
        <w:tc>
          <w:tcPr>
            <w:tcW w:w="3969" w:type="dxa"/>
            <w:vAlign w:val="center"/>
          </w:tcPr>
          <w:p w14:paraId="084C4A89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53C1B307" wp14:editId="48FDF314">
                  <wp:extent cx="1820545" cy="1477645"/>
                  <wp:effectExtent l="0" t="0" r="0" b="0"/>
                  <wp:docPr id="20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9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71D41CA5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  <w:lang w:val="en-US"/>
              </w:rPr>
            </w:pPr>
          </w:p>
        </w:tc>
      </w:tr>
    </w:tbl>
    <w:p w14:paraId="69C4B75C" w14:textId="77777777" w:rsidR="00715E41" w:rsidRDefault="00715E41">
      <w:pPr>
        <w:rPr>
          <w:rFonts w:ascii="Georgia" w:hAnsi="Georgia" w:cs="Arial"/>
          <w:sz w:val="24"/>
          <w:szCs w:val="24"/>
        </w:rPr>
      </w:pPr>
    </w:p>
    <w:p w14:paraId="3ABB4407" w14:textId="77777777" w:rsidR="00715E41" w:rsidRDefault="006A0026">
      <w:pPr>
        <w:pStyle w:val="-11"/>
        <w:numPr>
          <w:ilvl w:val="0"/>
          <w:numId w:val="2"/>
        </w:num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br w:type="page"/>
      </w:r>
      <w:r>
        <w:rPr>
          <w:rFonts w:ascii="Georgia" w:hAnsi="Georgia" w:cs="Arial"/>
          <w:sz w:val="24"/>
          <w:szCs w:val="24"/>
        </w:rPr>
        <w:lastRenderedPageBreak/>
        <w:t xml:space="preserve">Предпочитаемый стиль оформления знака </w:t>
      </w:r>
      <w:r>
        <w:rPr>
          <w:rFonts w:ascii="Georgia" w:hAnsi="Georgia" w:cs="Arial"/>
          <w:i/>
          <w:color w:val="7F7F7F"/>
          <w:sz w:val="24"/>
          <w:szCs w:val="24"/>
        </w:rPr>
        <w:t>(поставьте плюсик напротив нужного варианта):</w:t>
      </w:r>
      <w:r>
        <w:rPr>
          <w:rFonts w:ascii="Georgia" w:hAnsi="Georgia" w:cs="Arial"/>
          <w:i/>
          <w:color w:val="7F7F7F"/>
          <w:sz w:val="24"/>
          <w:szCs w:val="24"/>
        </w:rPr>
        <w:br/>
      </w:r>
      <w:r>
        <w:rPr>
          <w:rFonts w:ascii="Georgia" w:hAnsi="Georgia" w:cs="Arial"/>
          <w:b/>
          <w:color w:val="FFFFFF"/>
          <w:sz w:val="24"/>
          <w:szCs w:val="24"/>
          <w:highlight w:val="red"/>
        </w:rPr>
        <w:t>И здесь пожалуйста, поставьте не более 2-х "+"</w:t>
      </w:r>
      <w:r>
        <w:rPr>
          <w:rFonts w:ascii="Georgia" w:hAnsi="Georgia" w:cs="Arial"/>
          <w:b/>
          <w:color w:val="FFFFFF"/>
          <w:sz w:val="24"/>
          <w:szCs w:val="24"/>
        </w:rPr>
        <w:br/>
      </w:r>
      <w:r>
        <w:rPr>
          <w:rFonts w:ascii="Georgia" w:hAnsi="Georgia" w:cs="Arial"/>
          <w:b/>
          <w:color w:val="FF0000"/>
          <w:sz w:val="24"/>
          <w:szCs w:val="24"/>
        </w:rPr>
        <w:t>Внимание! Не ставить «+» в графе «Минимализм» и «Максимализм» одновременно!</w:t>
      </w:r>
    </w:p>
    <w:tbl>
      <w:tblPr>
        <w:tblW w:w="935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2"/>
        <w:gridCol w:w="3898"/>
        <w:gridCol w:w="1300"/>
      </w:tblGrid>
      <w:tr w:rsidR="00715E41" w14:paraId="1ACCFA60" w14:textId="77777777">
        <w:trPr>
          <w:trHeight w:val="3004"/>
        </w:trPr>
        <w:tc>
          <w:tcPr>
            <w:tcW w:w="4152" w:type="dxa"/>
            <w:vAlign w:val="center"/>
          </w:tcPr>
          <w:p w14:paraId="3D2D80D5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 xml:space="preserve">Минимализм. Минимум цветов, линий, штрихов.  Образ прост, но неповторим (помните о том, что гербы и персонажи тоже могут быть выполнены в </w:t>
            </w:r>
            <w:proofErr w:type="spellStart"/>
            <w:r>
              <w:rPr>
                <w:rFonts w:ascii="Georgia" w:hAnsi="Georgia" w:cs="Arial"/>
                <w:i/>
                <w:sz w:val="20"/>
                <w:szCs w:val="20"/>
              </w:rPr>
              <w:t>минималистичном</w:t>
            </w:r>
            <w:proofErr w:type="spellEnd"/>
            <w:r>
              <w:rPr>
                <w:rFonts w:ascii="Georgia" w:hAnsi="Georgia" w:cs="Arial"/>
                <w:i/>
                <w:sz w:val="20"/>
                <w:szCs w:val="20"/>
              </w:rPr>
              <w:t xml:space="preserve"> стиле)</w:t>
            </w:r>
          </w:p>
        </w:tc>
        <w:tc>
          <w:tcPr>
            <w:tcW w:w="3898" w:type="dxa"/>
            <w:vAlign w:val="center"/>
          </w:tcPr>
          <w:p w14:paraId="15B43F60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51631072" wp14:editId="607AB882">
                  <wp:extent cx="1837690" cy="1494790"/>
                  <wp:effectExtent l="0" t="0" r="0" b="0"/>
                  <wp:docPr id="21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3EF0111A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  <w:lang w:val="en-US"/>
              </w:rPr>
            </w:pPr>
          </w:p>
        </w:tc>
      </w:tr>
      <w:tr w:rsidR="00715E41" w14:paraId="1AFB886A" w14:textId="77777777">
        <w:trPr>
          <w:trHeight w:val="3104"/>
        </w:trPr>
        <w:tc>
          <w:tcPr>
            <w:tcW w:w="4152" w:type="dxa"/>
            <w:vAlign w:val="center"/>
          </w:tcPr>
          <w:p w14:paraId="44ADE5E1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Максимализм. Более насыщенный цветами и элементами, «навороченный» вариант</w:t>
            </w:r>
          </w:p>
        </w:tc>
        <w:tc>
          <w:tcPr>
            <w:tcW w:w="3898" w:type="dxa"/>
            <w:vAlign w:val="center"/>
          </w:tcPr>
          <w:p w14:paraId="5E58BAA2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5F053DEC" wp14:editId="672579BF">
                  <wp:extent cx="1863090" cy="1514475"/>
                  <wp:effectExtent l="0" t="0" r="0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CC726" w14:textId="77777777" w:rsidR="00715E41" w:rsidRDefault="00715E41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</w:p>
          <w:p w14:paraId="5870BEAA" w14:textId="77777777" w:rsidR="00715E41" w:rsidRDefault="00715E41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fldChar w:fldCharType="begin"/>
            </w:r>
            <w:r w:rsidR="006A0026">
              <w:instrText xml:space="preserve"> INCLUDEPICTURE  "http://logopond.com/logos/b9461b9bb43fe62d8558c64397699045.png" \* MERGEFORMATINET </w:instrText>
            </w:r>
            <w:r>
              <w:fldChar w:fldCharType="separate"/>
            </w:r>
            <w:r>
              <w:fldChar w:fldCharType="begin"/>
            </w:r>
            <w:r w:rsidR="006A0026">
              <w:instrText xml:space="preserve"> INCLUDEPICTURE  "http://logopond.com/logos/b9461b9bb43fe62d8558c64397699045.png" \* MERGEFORMATINET </w:instrText>
            </w:r>
            <w:r>
              <w:fldChar w:fldCharType="separate"/>
            </w:r>
            <w:r w:rsidR="00F44324">
              <w:fldChar w:fldCharType="begin"/>
            </w:r>
            <w:r w:rsidR="00F44324">
              <w:instrText xml:space="preserve"> </w:instrText>
            </w:r>
            <w:r w:rsidR="00F44324">
              <w:instrText>INCLUDEPICTURE  "http://logopond.com/logos/b9461b9bb43fe62d8558c64397699045.png" \* MERGEFORMATINET</w:instrText>
            </w:r>
            <w:r w:rsidR="00F44324">
              <w:instrText xml:space="preserve"> </w:instrText>
            </w:r>
            <w:r w:rsidR="00F44324">
              <w:fldChar w:fldCharType="separate"/>
            </w:r>
            <w:r w:rsidR="00F44324">
              <w:pict w14:anchorId="23BC8D9F">
                <v:shape id="_x0000_i1028" type="#_x0000_t75" style="width:144.85pt;height:116.5pt">
                  <v:imagedata r:id="rId34" r:href="rId35"/>
                </v:shape>
              </w:pict>
            </w:r>
            <w:r w:rsidR="00F44324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00" w:type="dxa"/>
            <w:vAlign w:val="center"/>
          </w:tcPr>
          <w:p w14:paraId="784F72FF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715E41" w14:paraId="5FF763EA" w14:textId="77777777">
        <w:trPr>
          <w:trHeight w:val="2828"/>
        </w:trPr>
        <w:tc>
          <w:tcPr>
            <w:tcW w:w="4152" w:type="dxa"/>
            <w:vAlign w:val="center"/>
          </w:tcPr>
          <w:p w14:paraId="3EAD1403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Стиль «</w:t>
            </w:r>
            <w:proofErr w:type="spellStart"/>
            <w:r>
              <w:rPr>
                <w:rFonts w:ascii="Georgia" w:hAnsi="Georgia" w:cs="Arial"/>
                <w:i/>
                <w:sz w:val="20"/>
                <w:szCs w:val="20"/>
              </w:rPr>
              <w:t>web</w:t>
            </w:r>
            <w:proofErr w:type="spellEnd"/>
            <w:r>
              <w:rPr>
                <w:rFonts w:ascii="Georgia" w:hAnsi="Georgia" w:cs="Arial"/>
                <w:i/>
                <w:sz w:val="20"/>
                <w:szCs w:val="20"/>
              </w:rPr>
              <w:t xml:space="preserve"> 2.0». Для логотипов в данном стиле характерна насыщенность в плане цветов, градиенты. Также присутствие бликов, теней, отражений.</w:t>
            </w:r>
          </w:p>
        </w:tc>
        <w:tc>
          <w:tcPr>
            <w:tcW w:w="3898" w:type="dxa"/>
            <w:vAlign w:val="center"/>
          </w:tcPr>
          <w:p w14:paraId="10E59833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1391E28F" wp14:editId="5EAD3A99">
                  <wp:extent cx="1814830" cy="1474470"/>
                  <wp:effectExtent l="0" t="0" r="0" b="0"/>
                  <wp:docPr id="24" name="Рисунок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4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C9F96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6ADF7B1" wp14:editId="4B0421A9">
                  <wp:extent cx="1857375" cy="1506220"/>
                  <wp:effectExtent l="0" t="0" r="0" b="0"/>
                  <wp:docPr id="25" name="Рисунок 25" descr="f_4cb5ad68056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f_4cb5ad680562a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26532D23" w14:textId="77777777" w:rsidR="00715E41" w:rsidRDefault="00715E41">
            <w:pPr>
              <w:ind w:left="720"/>
              <w:rPr>
                <w:rFonts w:ascii="Georgia" w:hAnsi="Georgia" w:cs="Arial"/>
                <w:sz w:val="36"/>
                <w:szCs w:val="36"/>
              </w:rPr>
            </w:pPr>
          </w:p>
        </w:tc>
      </w:tr>
    </w:tbl>
    <w:p w14:paraId="30C0FDCC" w14:textId="77777777" w:rsidR="00715E41" w:rsidRDefault="00715E41">
      <w:pPr>
        <w:ind w:left="720"/>
        <w:rPr>
          <w:rFonts w:ascii="Georgia" w:hAnsi="Georgia" w:cs="Arial"/>
          <w:sz w:val="24"/>
          <w:szCs w:val="24"/>
        </w:rPr>
      </w:pPr>
    </w:p>
    <w:p w14:paraId="76D54343" w14:textId="77777777" w:rsidR="00715E41" w:rsidRDefault="004824A7">
      <w:pPr>
        <w:pStyle w:val="-11"/>
        <w:numPr>
          <w:ilvl w:val="0"/>
          <w:numId w:val="2"/>
        </w:numPr>
        <w:rPr>
          <w:rFonts w:ascii="Georgia" w:hAnsi="Georgia" w:cs="Arial"/>
          <w:i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С</w:t>
      </w:r>
      <w:r w:rsidR="006A0026">
        <w:rPr>
          <w:rFonts w:ascii="Georgia" w:hAnsi="Georgia" w:cs="Arial"/>
          <w:sz w:val="24"/>
          <w:szCs w:val="24"/>
        </w:rPr>
        <w:t xml:space="preserve">тиль шрифтового решения </w:t>
      </w:r>
      <w:r w:rsidR="006A0026">
        <w:rPr>
          <w:rFonts w:ascii="Georgia" w:hAnsi="Georgia" w:cs="Arial"/>
          <w:i/>
          <w:color w:val="7F7F7F"/>
          <w:sz w:val="24"/>
          <w:szCs w:val="24"/>
        </w:rPr>
        <w:t>(поставьте плюсик напротив нужного варианта):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5330"/>
        <w:gridCol w:w="2029"/>
      </w:tblGrid>
      <w:tr w:rsidR="00715E41" w14:paraId="19D596A8" w14:textId="77777777">
        <w:trPr>
          <w:trHeight w:val="2022"/>
        </w:trPr>
        <w:tc>
          <w:tcPr>
            <w:tcW w:w="2711" w:type="dxa"/>
            <w:vAlign w:val="center"/>
          </w:tcPr>
          <w:p w14:paraId="6E825E78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Шрифты с засечками (имеют небольшие поперечные линии на концах штрихов)</w:t>
            </w:r>
          </w:p>
        </w:tc>
        <w:tc>
          <w:tcPr>
            <w:tcW w:w="5330" w:type="dxa"/>
            <w:vAlign w:val="center"/>
          </w:tcPr>
          <w:p w14:paraId="1A6F089F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788C1A7F" wp14:editId="31E16CA1">
                  <wp:extent cx="2554605" cy="2554605"/>
                  <wp:effectExtent l="0" t="0" r="0" b="0"/>
                  <wp:docPr id="2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14:paraId="30AA8C50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  <w:lang w:val="en-US"/>
              </w:rPr>
            </w:pPr>
          </w:p>
        </w:tc>
      </w:tr>
      <w:tr w:rsidR="00715E41" w14:paraId="68492440" w14:textId="77777777">
        <w:trPr>
          <w:trHeight w:val="2122"/>
        </w:trPr>
        <w:tc>
          <w:tcPr>
            <w:tcW w:w="2711" w:type="dxa"/>
            <w:vAlign w:val="center"/>
          </w:tcPr>
          <w:p w14:paraId="32016A59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Рубленые шрифты (не имеют засечек и одинаковы по ширине)</w:t>
            </w:r>
          </w:p>
        </w:tc>
        <w:tc>
          <w:tcPr>
            <w:tcW w:w="5330" w:type="dxa"/>
            <w:vAlign w:val="center"/>
          </w:tcPr>
          <w:p w14:paraId="7B599E76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301124F2" wp14:editId="1CC32432">
                  <wp:extent cx="2554605" cy="2554605"/>
                  <wp:effectExtent l="0" t="0" r="0" b="0"/>
                  <wp:docPr id="2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2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14:paraId="382115AB" w14:textId="77777777" w:rsidR="00715E41" w:rsidRDefault="00715E41">
            <w:pPr>
              <w:ind w:left="720"/>
              <w:rPr>
                <w:rFonts w:ascii="Georgia" w:hAnsi="Georgia" w:cs="Arial"/>
                <w:b/>
                <w:sz w:val="36"/>
                <w:szCs w:val="36"/>
                <w:lang w:val="en-US"/>
              </w:rPr>
            </w:pPr>
          </w:p>
        </w:tc>
      </w:tr>
      <w:tr w:rsidR="00715E41" w14:paraId="4D849D4A" w14:textId="77777777">
        <w:trPr>
          <w:trHeight w:val="3589"/>
        </w:trPr>
        <w:tc>
          <w:tcPr>
            <w:tcW w:w="2711" w:type="dxa"/>
            <w:vAlign w:val="center"/>
          </w:tcPr>
          <w:p w14:paraId="59009100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lastRenderedPageBreak/>
              <w:t>Рукописные шрифты (имитируют текст, написанный вручную пером, кисточкой, ручкой)</w:t>
            </w:r>
          </w:p>
        </w:tc>
        <w:tc>
          <w:tcPr>
            <w:tcW w:w="5330" w:type="dxa"/>
            <w:vAlign w:val="center"/>
          </w:tcPr>
          <w:p w14:paraId="05C7A078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05504232" wp14:editId="73083C32">
                  <wp:extent cx="2540635" cy="2540635"/>
                  <wp:effectExtent l="0" t="0" r="0" b="0"/>
                  <wp:docPr id="28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14:paraId="5663CB8C" w14:textId="77777777" w:rsidR="00715E41" w:rsidRDefault="00715E41">
            <w:pPr>
              <w:jc w:val="center"/>
              <w:rPr>
                <w:rFonts w:ascii="Georgia" w:hAnsi="Georgia" w:cs="Arial"/>
                <w:sz w:val="36"/>
                <w:szCs w:val="36"/>
                <w:lang w:val="en-US"/>
              </w:rPr>
            </w:pPr>
          </w:p>
        </w:tc>
      </w:tr>
      <w:tr w:rsidR="00715E41" w14:paraId="294C77F0" w14:textId="77777777">
        <w:trPr>
          <w:trHeight w:val="3987"/>
        </w:trPr>
        <w:tc>
          <w:tcPr>
            <w:tcW w:w="2711" w:type="dxa"/>
            <w:vAlign w:val="center"/>
          </w:tcPr>
          <w:p w14:paraId="7392FB25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Машинописные шрифты (имитируют текст, набранный на печатной машинке)</w:t>
            </w:r>
          </w:p>
        </w:tc>
        <w:tc>
          <w:tcPr>
            <w:tcW w:w="5330" w:type="dxa"/>
            <w:vAlign w:val="center"/>
          </w:tcPr>
          <w:p w14:paraId="68B99D6B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noProof/>
                <w:sz w:val="20"/>
                <w:szCs w:val="20"/>
              </w:rPr>
              <w:drawing>
                <wp:inline distT="0" distB="0" distL="0" distR="0" wp14:anchorId="1DFA47AC" wp14:editId="259C4E8E">
                  <wp:extent cx="2503170" cy="2503170"/>
                  <wp:effectExtent l="0" t="0" r="0" b="0"/>
                  <wp:docPr id="29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25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14:paraId="33D91020" w14:textId="77777777" w:rsidR="00715E41" w:rsidRDefault="00715E41">
            <w:pPr>
              <w:jc w:val="center"/>
              <w:rPr>
                <w:rFonts w:ascii="Georgia" w:hAnsi="Georgia" w:cs="Arial"/>
                <w:b/>
                <w:sz w:val="36"/>
                <w:szCs w:val="36"/>
              </w:rPr>
            </w:pPr>
          </w:p>
        </w:tc>
      </w:tr>
      <w:tr w:rsidR="00715E41" w14:paraId="082498C6" w14:textId="77777777">
        <w:trPr>
          <w:trHeight w:val="2828"/>
        </w:trPr>
        <w:tc>
          <w:tcPr>
            <w:tcW w:w="2711" w:type="dxa"/>
            <w:vAlign w:val="center"/>
          </w:tcPr>
          <w:p w14:paraId="75A203A2" w14:textId="77777777" w:rsidR="00715E41" w:rsidRDefault="006A0026">
            <w:pPr>
              <w:jc w:val="center"/>
              <w:rPr>
                <w:rFonts w:ascii="Georgia" w:hAnsi="Georgia" w:cs="Arial"/>
                <w:i/>
                <w:sz w:val="20"/>
                <w:szCs w:val="20"/>
              </w:rPr>
            </w:pPr>
            <w:r>
              <w:rPr>
                <w:rFonts w:ascii="Georgia" w:hAnsi="Georgia" w:cs="Arial"/>
                <w:i/>
                <w:sz w:val="20"/>
                <w:szCs w:val="20"/>
              </w:rPr>
              <w:t>Другое (уточните какого типа шрифт вам нужен – надутый, мультяшный, техно, со скругленными углами и проч.)</w:t>
            </w:r>
          </w:p>
        </w:tc>
        <w:tc>
          <w:tcPr>
            <w:tcW w:w="5330" w:type="dxa"/>
            <w:vAlign w:val="center"/>
          </w:tcPr>
          <w:p w14:paraId="637248B3" w14:textId="77777777" w:rsidR="00715E41" w:rsidRDefault="00715E41">
            <w:pPr>
              <w:jc w:val="both"/>
              <w:rPr>
                <w:rFonts w:ascii="Georgia" w:hAnsi="Georgia" w:cs="Arial"/>
                <w:i/>
                <w:sz w:val="20"/>
                <w:szCs w:val="20"/>
              </w:rPr>
            </w:pPr>
          </w:p>
        </w:tc>
        <w:tc>
          <w:tcPr>
            <w:tcW w:w="2029" w:type="dxa"/>
            <w:vAlign w:val="center"/>
          </w:tcPr>
          <w:p w14:paraId="325BD5C4" w14:textId="77777777" w:rsidR="00715E41" w:rsidRDefault="00715E41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</w:tbl>
    <w:p w14:paraId="7F058BDD" w14:textId="77777777" w:rsidR="00715E41" w:rsidRDefault="00715E41">
      <w:pPr>
        <w:pStyle w:val="Standard"/>
        <w:rPr>
          <w:rFonts w:ascii="Arial" w:hAnsi="Arial" w:cs="Arial"/>
          <w:color w:val="1F497D"/>
        </w:rPr>
      </w:pPr>
    </w:p>
    <w:p w14:paraId="12D3965F" w14:textId="77777777" w:rsidR="00715E41" w:rsidRDefault="006A0026">
      <w:pPr>
        <w:pStyle w:val="Standard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В случае, если у Вас имеются какие-то иные пожелания но Вы не нашли их в перечисленном списке, то просто напишите их своими словами </w:t>
      </w:r>
      <w:r>
        <w:rPr>
          <w:rFonts w:ascii="Arial" w:hAnsi="Arial" w:cs="Arial"/>
          <w:b/>
          <w:color w:val="1F497D"/>
        </w:rPr>
        <w:t>тут</w:t>
      </w:r>
      <w:r>
        <w:rPr>
          <w:rFonts w:ascii="Arial" w:hAnsi="Arial" w:cs="Arial"/>
          <w:color w:val="1F497D"/>
        </w:rPr>
        <w:t xml:space="preserve">: </w:t>
      </w:r>
    </w:p>
    <w:sectPr w:rsidR="00715E41" w:rsidSect="00715E41">
      <w:headerReference w:type="default" r:id="rId41"/>
      <w:footerReference w:type="default" r:id="rId42"/>
      <w:pgSz w:w="11906" w:h="16838"/>
      <w:pgMar w:top="533" w:right="746" w:bottom="426" w:left="1080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8539E" w14:textId="77777777" w:rsidR="00F44324" w:rsidRDefault="00F44324" w:rsidP="00715E41">
      <w:pPr>
        <w:spacing w:after="0" w:line="240" w:lineRule="auto"/>
      </w:pPr>
      <w:r>
        <w:separator/>
      </w:r>
    </w:p>
  </w:endnote>
  <w:endnote w:type="continuationSeparator" w:id="0">
    <w:p w14:paraId="12BBBEFA" w14:textId="77777777" w:rsidR="00F44324" w:rsidRDefault="00F44324" w:rsidP="0071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E8E1B" w14:textId="77777777" w:rsidR="00715E41" w:rsidRDefault="00715E41">
    <w:pPr>
      <w:pStyle w:val="Standard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7095A" w14:textId="77777777" w:rsidR="00F44324" w:rsidRDefault="00F44324" w:rsidP="00715E41">
      <w:pPr>
        <w:spacing w:after="0" w:line="240" w:lineRule="auto"/>
      </w:pPr>
      <w:r>
        <w:separator/>
      </w:r>
    </w:p>
  </w:footnote>
  <w:footnote w:type="continuationSeparator" w:id="0">
    <w:p w14:paraId="0AE4F60A" w14:textId="77777777" w:rsidR="00F44324" w:rsidRDefault="00F44324" w:rsidP="00715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85B18" w14:textId="77777777" w:rsidR="00715E41" w:rsidRDefault="009D0ADE" w:rsidP="009D0ADE">
    <w:pPr>
      <w:pStyle w:val="Standard"/>
      <w:jc w:val="center"/>
      <w:rPr>
        <w:rFonts w:ascii="Arial" w:hAnsi="Arial" w:cs="Arial"/>
        <w:color w:val="003366"/>
        <w:sz w:val="16"/>
        <w:szCs w:val="16"/>
        <w:lang w:val="uk-UA"/>
      </w:rPr>
    </w:pPr>
    <w:r>
      <w:rPr>
        <w:rFonts w:ascii="Arial" w:hAnsi="Arial" w:cs="Arial"/>
        <w:noProof/>
        <w:color w:val="003366"/>
        <w:sz w:val="16"/>
        <w:szCs w:val="16"/>
      </w:rPr>
      <w:drawing>
        <wp:inline distT="0" distB="0" distL="0" distR="0" wp14:anchorId="571CD207" wp14:editId="07B22AD7">
          <wp:extent cx="774375" cy="345440"/>
          <wp:effectExtent l="0" t="0" r="0" b="0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 2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560" cy="360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7B9A36" w14:textId="77777777" w:rsidR="00715E41" w:rsidRDefault="00715E41">
    <w:pPr>
      <w:pStyle w:val="a5"/>
      <w:rPr>
        <w:lang w:val="uk-UA"/>
      </w:rPr>
    </w:pPr>
  </w:p>
  <w:p w14:paraId="29D7D213" w14:textId="77777777" w:rsidR="00715E41" w:rsidRDefault="00715E41">
    <w:pPr>
      <w:pStyle w:val="a5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43603"/>
    <w:multiLevelType w:val="multilevel"/>
    <w:tmpl w:val="1974360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076967"/>
    <w:multiLevelType w:val="multilevel"/>
    <w:tmpl w:val="71076967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9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16BC"/>
    <w:rsid w:val="00021234"/>
    <w:rsid w:val="00075BCA"/>
    <w:rsid w:val="000A0764"/>
    <w:rsid w:val="000B41FC"/>
    <w:rsid w:val="001004C9"/>
    <w:rsid w:val="00145D2F"/>
    <w:rsid w:val="001C439F"/>
    <w:rsid w:val="001F2523"/>
    <w:rsid w:val="002216BC"/>
    <w:rsid w:val="002503F8"/>
    <w:rsid w:val="002542BD"/>
    <w:rsid w:val="00277A9E"/>
    <w:rsid w:val="0029111B"/>
    <w:rsid w:val="002E3117"/>
    <w:rsid w:val="002E6A0D"/>
    <w:rsid w:val="002F3CBD"/>
    <w:rsid w:val="0030013D"/>
    <w:rsid w:val="0033630B"/>
    <w:rsid w:val="0034677E"/>
    <w:rsid w:val="00351C1C"/>
    <w:rsid w:val="00380DB0"/>
    <w:rsid w:val="003A7CEE"/>
    <w:rsid w:val="00434206"/>
    <w:rsid w:val="00452632"/>
    <w:rsid w:val="004824A7"/>
    <w:rsid w:val="004A4586"/>
    <w:rsid w:val="004B3B49"/>
    <w:rsid w:val="004B7F3F"/>
    <w:rsid w:val="004E5762"/>
    <w:rsid w:val="0055443A"/>
    <w:rsid w:val="005907B2"/>
    <w:rsid w:val="005A3497"/>
    <w:rsid w:val="005C7881"/>
    <w:rsid w:val="006317DB"/>
    <w:rsid w:val="00642F72"/>
    <w:rsid w:val="006432D7"/>
    <w:rsid w:val="006A0026"/>
    <w:rsid w:val="006F3038"/>
    <w:rsid w:val="00715E41"/>
    <w:rsid w:val="00745EED"/>
    <w:rsid w:val="007907D7"/>
    <w:rsid w:val="007F1C82"/>
    <w:rsid w:val="00811AD1"/>
    <w:rsid w:val="00822288"/>
    <w:rsid w:val="0083320A"/>
    <w:rsid w:val="008402D1"/>
    <w:rsid w:val="00893E7B"/>
    <w:rsid w:val="008B2EE7"/>
    <w:rsid w:val="008B334B"/>
    <w:rsid w:val="008E256F"/>
    <w:rsid w:val="008E3230"/>
    <w:rsid w:val="00930753"/>
    <w:rsid w:val="009451DA"/>
    <w:rsid w:val="00954C94"/>
    <w:rsid w:val="009C7164"/>
    <w:rsid w:val="009D0ADE"/>
    <w:rsid w:val="009E33D9"/>
    <w:rsid w:val="00A25435"/>
    <w:rsid w:val="00AB0A50"/>
    <w:rsid w:val="00AC0549"/>
    <w:rsid w:val="00AD0FD9"/>
    <w:rsid w:val="00AE0BBD"/>
    <w:rsid w:val="00B05B97"/>
    <w:rsid w:val="00B06991"/>
    <w:rsid w:val="00B10792"/>
    <w:rsid w:val="00B4624E"/>
    <w:rsid w:val="00B50E28"/>
    <w:rsid w:val="00B61ADF"/>
    <w:rsid w:val="00B63E4A"/>
    <w:rsid w:val="00B66375"/>
    <w:rsid w:val="00BA450D"/>
    <w:rsid w:val="00C13DB4"/>
    <w:rsid w:val="00C94B46"/>
    <w:rsid w:val="00CE137E"/>
    <w:rsid w:val="00CE6F22"/>
    <w:rsid w:val="00D14766"/>
    <w:rsid w:val="00D654D8"/>
    <w:rsid w:val="00D67BF5"/>
    <w:rsid w:val="00DE187A"/>
    <w:rsid w:val="00E06D0F"/>
    <w:rsid w:val="00E07673"/>
    <w:rsid w:val="00E50ADC"/>
    <w:rsid w:val="00E674BA"/>
    <w:rsid w:val="00EA2468"/>
    <w:rsid w:val="00F44324"/>
    <w:rsid w:val="00F67A9B"/>
    <w:rsid w:val="00F86ADA"/>
    <w:rsid w:val="00FB403C"/>
    <w:rsid w:val="587A52AA"/>
    <w:rsid w:val="687D711A"/>
    <w:rsid w:val="68E30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847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E41"/>
    <w:pPr>
      <w:widowControl w:val="0"/>
      <w:suppressAutoHyphens/>
      <w:autoSpaceDN w:val="0"/>
      <w:textAlignment w:val="baseline"/>
    </w:pPr>
    <w:rPr>
      <w:kern w:val="3"/>
      <w:sz w:val="22"/>
      <w:szCs w:val="22"/>
    </w:rPr>
  </w:style>
  <w:style w:type="paragraph" w:styleId="2">
    <w:name w:val="heading 2"/>
    <w:basedOn w:val="Standard"/>
    <w:next w:val="Textbody"/>
    <w:qFormat/>
    <w:rsid w:val="00715E41"/>
    <w:pPr>
      <w:spacing w:before="28" w:after="28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715E41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qFormat/>
    <w:rsid w:val="00715E41"/>
    <w:pPr>
      <w:spacing w:after="120"/>
    </w:pPr>
  </w:style>
  <w:style w:type="paragraph" w:styleId="a3">
    <w:name w:val="caption"/>
    <w:basedOn w:val="Standard"/>
    <w:next w:val="a"/>
    <w:qFormat/>
    <w:rsid w:val="00715E41"/>
    <w:pPr>
      <w:suppressLineNumbers/>
      <w:spacing w:before="120" w:after="120"/>
    </w:pPr>
    <w:rPr>
      <w:rFonts w:cs="Mangal"/>
      <w:i/>
      <w:iCs/>
    </w:rPr>
  </w:style>
  <w:style w:type="paragraph" w:styleId="a4">
    <w:name w:val="footer"/>
    <w:basedOn w:val="Standard"/>
    <w:rsid w:val="00715E41"/>
    <w:pPr>
      <w:suppressLineNumbers/>
      <w:tabs>
        <w:tab w:val="center" w:pos="4677"/>
        <w:tab w:val="right" w:pos="9355"/>
      </w:tabs>
    </w:pPr>
  </w:style>
  <w:style w:type="paragraph" w:styleId="a5">
    <w:name w:val="header"/>
    <w:basedOn w:val="Standard"/>
    <w:qFormat/>
    <w:rsid w:val="00715E41"/>
    <w:pPr>
      <w:suppressLineNumbers/>
      <w:tabs>
        <w:tab w:val="center" w:pos="4677"/>
        <w:tab w:val="right" w:pos="9355"/>
      </w:tabs>
    </w:pPr>
  </w:style>
  <w:style w:type="paragraph" w:styleId="a6">
    <w:name w:val="List"/>
    <w:basedOn w:val="Textbody"/>
    <w:qFormat/>
    <w:rsid w:val="00715E41"/>
    <w:rPr>
      <w:rFonts w:cs="Mangal"/>
    </w:rPr>
  </w:style>
  <w:style w:type="character" w:styleId="a7">
    <w:name w:val="FollowedHyperlink"/>
    <w:basedOn w:val="a0"/>
    <w:uiPriority w:val="99"/>
    <w:semiHidden/>
    <w:unhideWhenUsed/>
    <w:qFormat/>
    <w:rsid w:val="00715E41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sid w:val="00715E41"/>
    <w:rPr>
      <w:color w:val="0563C1" w:themeColor="hyperlink"/>
      <w:u w:val="single"/>
    </w:rPr>
  </w:style>
  <w:style w:type="paragraph" w:customStyle="1" w:styleId="Heading">
    <w:name w:val="Heading"/>
    <w:basedOn w:val="Standard"/>
    <w:next w:val="Textbody"/>
    <w:qFormat/>
    <w:rsid w:val="00715E4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dex">
    <w:name w:val="Index"/>
    <w:basedOn w:val="Standard"/>
    <w:qFormat/>
    <w:rsid w:val="00715E41"/>
    <w:pPr>
      <w:suppressLineNumbers/>
    </w:pPr>
    <w:rPr>
      <w:rFonts w:cs="Mangal"/>
    </w:rPr>
  </w:style>
  <w:style w:type="paragraph" w:customStyle="1" w:styleId="1">
    <w:name w:val="Абзац списка1"/>
    <w:basedOn w:val="Standard"/>
    <w:qFormat/>
    <w:rsid w:val="00715E41"/>
    <w:pPr>
      <w:ind w:left="720"/>
    </w:pPr>
  </w:style>
  <w:style w:type="paragraph" w:customStyle="1" w:styleId="31">
    <w:name w:val="Основной текст 31"/>
    <w:basedOn w:val="Standard"/>
    <w:qFormat/>
    <w:rsid w:val="00715E41"/>
    <w:rPr>
      <w:rFonts w:ascii="Century Gothic" w:hAnsi="Century Gothic"/>
      <w:sz w:val="20"/>
      <w:lang w:eastAsia="ar-SA"/>
    </w:rPr>
  </w:style>
  <w:style w:type="paragraph" w:customStyle="1" w:styleId="Tahoma10">
    <w:name w:val="Стиль Tahoma 10 пт полужирный"/>
    <w:basedOn w:val="Standard"/>
    <w:qFormat/>
    <w:rsid w:val="00715E41"/>
    <w:pPr>
      <w:spacing w:before="120" w:after="120"/>
    </w:pPr>
    <w:rPr>
      <w:rFonts w:ascii="Tahoma" w:hAnsi="Tahoma"/>
      <w:b/>
      <w:sz w:val="20"/>
      <w:lang w:eastAsia="ar-SA"/>
    </w:rPr>
  </w:style>
  <w:style w:type="character" w:customStyle="1" w:styleId="20">
    <w:name w:val="Заголовок 2 Знак"/>
    <w:rsid w:val="00715E4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9">
    <w:name w:val="Верхний колонтитул Знак"/>
    <w:qFormat/>
    <w:rsid w:val="00715E41"/>
    <w:rPr>
      <w:rFonts w:cs="Times New Roman"/>
      <w:sz w:val="24"/>
      <w:szCs w:val="24"/>
    </w:rPr>
  </w:style>
  <w:style w:type="character" w:customStyle="1" w:styleId="aa">
    <w:name w:val="Нижний колонтитул Знак"/>
    <w:rsid w:val="00715E41"/>
    <w:rPr>
      <w:rFonts w:cs="Times New Roman"/>
      <w:sz w:val="24"/>
      <w:szCs w:val="24"/>
    </w:rPr>
  </w:style>
  <w:style w:type="character" w:customStyle="1" w:styleId="Internetlink">
    <w:name w:val="Internet link"/>
    <w:qFormat/>
    <w:rsid w:val="00715E41"/>
    <w:rPr>
      <w:rFonts w:cs="Times New Roman"/>
      <w:color w:val="0000FF"/>
      <w:u w:val="single"/>
    </w:rPr>
  </w:style>
  <w:style w:type="character" w:customStyle="1" w:styleId="ListLabel1">
    <w:name w:val="ListLabel 1"/>
    <w:qFormat/>
    <w:rsid w:val="00715E41"/>
    <w:rPr>
      <w:rFonts w:cs="Times New Roman"/>
    </w:rPr>
  </w:style>
  <w:style w:type="character" w:customStyle="1" w:styleId="ListLabel2">
    <w:name w:val="ListLabel 2"/>
    <w:qFormat/>
    <w:rsid w:val="00715E41"/>
    <w:rPr>
      <w:rFonts w:cs="Times New Roman"/>
    </w:rPr>
  </w:style>
  <w:style w:type="paragraph" w:customStyle="1" w:styleId="-11">
    <w:name w:val="Цветной список - Акцент 11"/>
    <w:basedOn w:val="a"/>
    <w:uiPriority w:val="34"/>
    <w:qFormat/>
    <w:rsid w:val="00715E41"/>
    <w:pPr>
      <w:widowControl/>
      <w:suppressAutoHyphens w:val="0"/>
      <w:autoSpaceDN/>
      <w:ind w:left="720"/>
      <w:contextualSpacing/>
      <w:textAlignment w:val="auto"/>
    </w:pPr>
    <w:rPr>
      <w:rFonts w:ascii="Calibri" w:eastAsia="Calibri" w:hAnsi="Calibri"/>
      <w:kern w:val="0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15E41"/>
    <w:rPr>
      <w:color w:val="808080"/>
      <w:shd w:val="clear" w:color="auto" w:fill="E6E6E6"/>
    </w:rPr>
  </w:style>
  <w:style w:type="paragraph" w:styleId="ab">
    <w:name w:val="Balloon Text"/>
    <w:basedOn w:val="a"/>
    <w:link w:val="ac"/>
    <w:uiPriority w:val="99"/>
    <w:semiHidden/>
    <w:unhideWhenUsed/>
    <w:rsid w:val="0048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24A7"/>
    <w:rPr>
      <w:rFonts w:ascii="Tahoma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http://logopond.com/logos/b9461b9bb43fe62d8558c64397699045.png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1" Type="http://schemas.openxmlformats.org/officeDocument/2006/relationships/image" Target="http://logopond.com/logos/e79611f147fd5c4a9f132195bce5c2b7.png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http://logopond.com/logos/be90afd6ab82e6d20564d5927dd5ef9c.png" TargetMode="External"/><Relationship Id="rId15" Type="http://schemas.openxmlformats.org/officeDocument/2006/relationships/image" Target="media/image5.png"/><Relationship Id="rId16" Type="http://schemas.openxmlformats.org/officeDocument/2006/relationships/image" Target="http://logopond.com/logos/3ced9707c9968d692ffbf88fa1483efb.png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B84EF3-A77A-3946-A59A-77C76416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950</Words>
  <Characters>5419</Characters>
  <Application>Microsoft Macintosh Word</Application>
  <DocSecurity>0</DocSecurity>
  <Lines>45</Lines>
  <Paragraphs>12</Paragraphs>
  <ScaleCrop>false</ScaleCrop>
  <Company>diakov.net</Company>
  <LinksUpToDate>false</LinksUpToDate>
  <CharactersWithSpaces>6357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Бриф на предоставление услуги SEO (Search Engine Optimization)</dc:title>
  <dc:creator>Vortex</dc:creator>
  <cp:lastModifiedBy>Пользователь Microsoft Office</cp:lastModifiedBy>
  <cp:revision>7</cp:revision>
  <dcterms:created xsi:type="dcterms:W3CDTF">2018-12-25T01:29:00Z</dcterms:created>
  <dcterms:modified xsi:type="dcterms:W3CDTF">2019-10-05T04:41:00Z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а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1033-11.2.0.8888</vt:lpwstr>
  </property>
</Properties>
</file>